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D2" w:rsidRPr="00B9726E" w:rsidRDefault="00475E36" w:rsidP="00475E36">
      <w:pPr>
        <w:ind w:left="-851" w:firstLine="851"/>
        <w:jc w:val="both"/>
        <w:rPr>
          <w:b/>
          <w:bCs/>
          <w:sz w:val="32"/>
          <w:szCs w:val="32"/>
          <w:lang w:val="tt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358740" cy="8977515"/>
            <wp:effectExtent l="0" t="0" r="0" b="0"/>
            <wp:docPr id="1" name="Рисунок 1" descr="C:\Users\Миляшкай\Desktop\КККККККК\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шкай\Desktop\КККККККК\010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89" cy="898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36" w:rsidRDefault="00A87536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</w:p>
    <w:p w:rsidR="00475E36" w:rsidRDefault="00475E36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</w:p>
    <w:p w:rsidR="00475E36" w:rsidRDefault="00475E36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</w:p>
    <w:p w:rsidR="00475E36" w:rsidRDefault="00475E36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</w:p>
    <w:p w:rsidR="00475E36" w:rsidRDefault="00475E36" w:rsidP="00475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FC" w:rsidRPr="001636FC" w:rsidRDefault="001636FC" w:rsidP="00475E3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6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2. Задачи деятельности по охране здоровья воспитанников </w:t>
      </w:r>
    </w:p>
    <w:p w:rsidR="00A87536" w:rsidRPr="00A87536" w:rsidRDefault="00A87536" w:rsidP="001636FC">
      <w:pPr>
        <w:pStyle w:val="aa"/>
        <w:spacing w:before="0" w:beforeAutospacing="0" w:after="0" w:afterAutospacing="0"/>
      </w:pP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2.1. Охрана здоровья воспитанников включает в себя: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1) оказание первичной медико-санитарной помощи в порядке, установленном законодательством в сфере охраны здоровья;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2) организацию питания воспитанников;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3) определение оптимальной учебной, </w:t>
      </w:r>
      <w:proofErr w:type="spellStart"/>
      <w:r w:rsidRPr="00A87536">
        <w:t>внеучебной</w:t>
      </w:r>
      <w:proofErr w:type="spellEnd"/>
      <w:r w:rsidRPr="00A87536">
        <w:t xml:space="preserve"> нагрузки, режима дня;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4) пропаганду и обучение навыкам здорового образа жизни, требованиям охраны труда;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5)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7)  обеспечение безопасности воспитанников во время пребывания в </w:t>
      </w:r>
      <w:r>
        <w:t>МБ</w:t>
      </w:r>
      <w:r w:rsidRPr="00A87536">
        <w:t>ДОУ;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 xml:space="preserve">8) профилактику несчастных случаев с воспитанниками во время пребывания в </w:t>
      </w:r>
      <w:r>
        <w:t>МБ</w:t>
      </w:r>
      <w:r w:rsidRPr="00A87536">
        <w:t>ДОУ;</w:t>
      </w:r>
    </w:p>
    <w:p w:rsidR="00A87536" w:rsidRPr="00A87536" w:rsidRDefault="00A87536" w:rsidP="00A87536">
      <w:pPr>
        <w:pStyle w:val="aa"/>
        <w:spacing w:before="0" w:beforeAutospacing="0" w:after="0" w:afterAutospacing="0"/>
      </w:pPr>
      <w:r w:rsidRPr="00A87536">
        <w:t>9) проведение санитарно-противоэпидемических и профилактических мероприятий.</w:t>
      </w:r>
    </w:p>
    <w:p w:rsidR="00516481" w:rsidRDefault="00516481" w:rsidP="00516481">
      <w:pPr>
        <w:pStyle w:val="a6"/>
        <w:shd w:val="clear" w:color="auto" w:fill="auto"/>
        <w:spacing w:before="0"/>
        <w:ind w:left="20" w:right="40"/>
      </w:pPr>
      <w:r>
        <w:t xml:space="preserve">                </w:t>
      </w:r>
    </w:p>
    <w:p w:rsidR="00A87536" w:rsidRPr="00A87536" w:rsidRDefault="00516481" w:rsidP="00516481">
      <w:pPr>
        <w:pStyle w:val="a6"/>
        <w:shd w:val="clear" w:color="auto" w:fill="auto"/>
        <w:spacing w:before="0"/>
        <w:ind w:left="20" w:right="40"/>
      </w:pPr>
      <w:r>
        <w:t xml:space="preserve">                         </w:t>
      </w:r>
      <w:r>
        <w:rPr>
          <w:b/>
          <w:sz w:val="24"/>
          <w:szCs w:val="24"/>
        </w:rPr>
        <w:t>3. Требования к организации безопасности</w:t>
      </w:r>
      <w:r>
        <w:t xml:space="preserve">    </w:t>
      </w:r>
    </w:p>
    <w:p w:rsidR="00E52388" w:rsidRPr="00516481" w:rsidRDefault="00516481" w:rsidP="00E52388">
      <w:pPr>
        <w:pStyle w:val="12"/>
        <w:keepNext/>
        <w:keepLines/>
        <w:shd w:val="clear" w:color="auto" w:fill="auto"/>
        <w:spacing w:after="0" w:line="322" w:lineRule="exact"/>
        <w:ind w:left="20"/>
        <w:jc w:val="both"/>
        <w:rPr>
          <w:sz w:val="24"/>
          <w:szCs w:val="24"/>
        </w:rPr>
      </w:pPr>
      <w:bookmarkStart w:id="0" w:name="bookmark1"/>
      <w:r w:rsidRPr="00516481"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1.Общие требования безопасности</w:t>
      </w:r>
      <w:bookmarkEnd w:id="0"/>
    </w:p>
    <w:p w:rsidR="00E52388" w:rsidRPr="00516481" w:rsidRDefault="00516481" w:rsidP="00516481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t xml:space="preserve"> 3.1</w:t>
      </w:r>
      <w:r w:rsidRPr="00516481">
        <w:rPr>
          <w:sz w:val="24"/>
          <w:szCs w:val="24"/>
        </w:rPr>
        <w:t>.1.</w:t>
      </w:r>
      <w:r w:rsidR="00E52388" w:rsidRPr="00516481">
        <w:rPr>
          <w:sz w:val="24"/>
          <w:szCs w:val="24"/>
        </w:rPr>
        <w:t>Каждый сотру</w:t>
      </w:r>
      <w:r w:rsidRPr="00516481">
        <w:rPr>
          <w:sz w:val="24"/>
          <w:szCs w:val="24"/>
        </w:rPr>
        <w:t>дник МБДОУ</w:t>
      </w:r>
      <w:r w:rsidR="00E52388" w:rsidRPr="00516481">
        <w:rPr>
          <w:sz w:val="24"/>
          <w:szCs w:val="24"/>
        </w:rPr>
        <w:t xml:space="preserve"> должен знать и выполнять:</w:t>
      </w:r>
    </w:p>
    <w:p w:rsidR="00516481" w:rsidRPr="00516481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 w:rsidRPr="00B442DA">
        <w:rPr>
          <w:b/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требования настоящего Положения;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 xml:space="preserve">инструкцию об организации охраны жизни и </w:t>
      </w:r>
      <w:r w:rsidR="00B442DA">
        <w:rPr>
          <w:sz w:val="24"/>
          <w:szCs w:val="24"/>
        </w:rPr>
        <w:t>здоровья воспитанников во время</w:t>
      </w:r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 xml:space="preserve">пребывания в детском саду (при проведении занятий, во </w:t>
      </w:r>
      <w:r w:rsidR="00B442DA">
        <w:rPr>
          <w:sz w:val="24"/>
          <w:szCs w:val="24"/>
        </w:rPr>
        <w:t>время игр, труда, развлечений и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других видов педагогической деятельности в поме</w:t>
      </w:r>
      <w:r w:rsidR="00B442DA">
        <w:rPr>
          <w:sz w:val="24"/>
          <w:szCs w:val="24"/>
        </w:rPr>
        <w:t xml:space="preserve">щении детского сада, а также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прогулочной площадке, цветниках);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инструкцию по охране труда и технике безопасности;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правила пожарной безопасности, знать план эвакуа</w:t>
      </w:r>
      <w:r w:rsidR="00B442DA">
        <w:rPr>
          <w:sz w:val="24"/>
          <w:szCs w:val="24"/>
        </w:rPr>
        <w:t xml:space="preserve">ции воспитанников и взрослых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случай возникновения пожара (знать план эвакуаци</w:t>
      </w:r>
      <w:r w:rsidR="00B442DA">
        <w:rPr>
          <w:sz w:val="24"/>
          <w:szCs w:val="24"/>
        </w:rPr>
        <w:t>и детей на случай пожара, места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расположения первичных средств пожаротушения, ум</w:t>
      </w:r>
      <w:r w:rsidR="00B442DA">
        <w:rPr>
          <w:sz w:val="24"/>
          <w:szCs w:val="24"/>
        </w:rPr>
        <w:t>еть обращаться с огнетушителем,</w:t>
      </w:r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иметь в группе списки и средства индивидуальной защиты для дет</w:t>
      </w:r>
      <w:r w:rsidR="00B442DA">
        <w:rPr>
          <w:sz w:val="24"/>
          <w:szCs w:val="24"/>
        </w:rPr>
        <w:t xml:space="preserve">ей и взрослых </w:t>
      </w:r>
      <w:proofErr w:type="gramStart"/>
      <w:r w:rsidR="00B442DA">
        <w:rPr>
          <w:sz w:val="24"/>
          <w:szCs w:val="24"/>
        </w:rPr>
        <w:t>на</w:t>
      </w:r>
      <w:proofErr w:type="gramEnd"/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случай пожара и других чрезвычайных ситуаций);</w:t>
      </w:r>
    </w:p>
    <w:p w:rsidR="00B442DA" w:rsidRDefault="00516481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санитарные нормы, правила, требования к организац</w:t>
      </w:r>
      <w:r w:rsidR="00B442DA">
        <w:rPr>
          <w:sz w:val="24"/>
          <w:szCs w:val="24"/>
        </w:rPr>
        <w:t>ии режима работы в соответствии</w:t>
      </w:r>
    </w:p>
    <w:p w:rsidR="00B442DA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СанПиН 2.4.1.3049-13 «Санитарно-эпидемиологи</w:t>
      </w:r>
      <w:r w:rsidR="00B442DA">
        <w:rPr>
          <w:sz w:val="24"/>
          <w:szCs w:val="24"/>
        </w:rPr>
        <w:t>ческие требования к устройству,</w:t>
      </w:r>
    </w:p>
    <w:p w:rsidR="00B442DA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содержанию и организации режима работы дошкольн</w:t>
      </w:r>
      <w:r w:rsidR="00B442DA">
        <w:rPr>
          <w:sz w:val="24"/>
          <w:szCs w:val="24"/>
        </w:rPr>
        <w:t>ых образовательных организаций»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15 мая 2013 г. N 26;</w:t>
      </w:r>
    </w:p>
    <w:p w:rsidR="00B442DA" w:rsidRDefault="00516481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инструкцию по оказанию первой помощи пострадав</w:t>
      </w:r>
      <w:r w:rsidR="00B442DA">
        <w:rPr>
          <w:sz w:val="24"/>
          <w:szCs w:val="24"/>
        </w:rPr>
        <w:t>шим (при ушибах, кровотечениях,</w:t>
      </w:r>
      <w:proofErr w:type="gramEnd"/>
    </w:p>
    <w:p w:rsidR="00B442DA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отравлениях</w:t>
      </w:r>
      <w:proofErr w:type="gramEnd"/>
      <w:r w:rsidRPr="00516481">
        <w:rPr>
          <w:sz w:val="24"/>
          <w:szCs w:val="24"/>
        </w:rPr>
        <w:t>, вывихах, переломах, поражениях электри</w:t>
      </w:r>
      <w:r w:rsidR="00B442DA">
        <w:rPr>
          <w:sz w:val="24"/>
          <w:szCs w:val="24"/>
        </w:rPr>
        <w:t>ческим током, солнечным ударом,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при термических ожогах) и уметь оказать первую помощь;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52388" w:rsidRPr="00516481">
        <w:rPr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:rsidR="00E52388" w:rsidRPr="00516481" w:rsidRDefault="00516481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2388" w:rsidRPr="00516481">
        <w:rPr>
          <w:sz w:val="24"/>
          <w:szCs w:val="24"/>
        </w:rPr>
        <w:t>другие правила в соответствии с законодательством Российской Федерации.</w:t>
      </w:r>
    </w:p>
    <w:p w:rsidR="00516481" w:rsidRDefault="00E52388" w:rsidP="00516481">
      <w:pPr>
        <w:pStyle w:val="a6"/>
        <w:numPr>
          <w:ilvl w:val="2"/>
          <w:numId w:val="17"/>
        </w:numPr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На время подмены воспитателя (кратковременной или долгос</w:t>
      </w:r>
      <w:r w:rsidR="00516481">
        <w:rPr>
          <w:sz w:val="24"/>
          <w:szCs w:val="24"/>
        </w:rPr>
        <w:t>рочной) педагоги и</w:t>
      </w:r>
    </w:p>
    <w:p w:rsidR="00E52388" w:rsidRPr="00516481" w:rsidRDefault="00E52388" w:rsidP="00516481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сотруд</w:t>
      </w:r>
      <w:r w:rsidR="00516481">
        <w:rPr>
          <w:sz w:val="24"/>
          <w:szCs w:val="24"/>
        </w:rPr>
        <w:t>ники МБДОУ</w:t>
      </w:r>
      <w:r w:rsidRPr="00516481">
        <w:rPr>
          <w:sz w:val="24"/>
          <w:szCs w:val="24"/>
        </w:rPr>
        <w:t xml:space="preserve"> обязаны брать на себя функции по охране жизни и здоровья детей, спасению и эвакуации их в случае необходимости.</w:t>
      </w:r>
    </w:p>
    <w:p w:rsidR="00B442DA" w:rsidRDefault="00E52388" w:rsidP="00516481">
      <w:pPr>
        <w:pStyle w:val="a6"/>
        <w:numPr>
          <w:ilvl w:val="2"/>
          <w:numId w:val="17"/>
        </w:numPr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Для экстренной связи воспитатель должен влад</w:t>
      </w:r>
      <w:r w:rsidR="00B442DA">
        <w:rPr>
          <w:sz w:val="24"/>
          <w:szCs w:val="24"/>
        </w:rPr>
        <w:t>еть информацией о воспитанниках</w:t>
      </w:r>
    </w:p>
    <w:p w:rsidR="00E52388" w:rsidRPr="00516481" w:rsidRDefault="00E52388" w:rsidP="00B442DA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и их </w:t>
      </w:r>
      <w:proofErr w:type="gramStart"/>
      <w:r w:rsidRPr="00516481">
        <w:rPr>
          <w:sz w:val="24"/>
          <w:szCs w:val="24"/>
        </w:rPr>
        <w:t>родителях</w:t>
      </w:r>
      <w:proofErr w:type="gramEnd"/>
      <w:r w:rsidRPr="00516481">
        <w:rPr>
          <w:sz w:val="24"/>
          <w:szCs w:val="24"/>
        </w:rPr>
        <w:t xml:space="preserve"> (законных представителях)-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B442DA" w:rsidRDefault="00B442DA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на видном ме</w:t>
      </w:r>
      <w:r>
        <w:rPr>
          <w:sz w:val="24"/>
          <w:szCs w:val="24"/>
        </w:rPr>
        <w:t xml:space="preserve">сте должны быть вывешены номера </w:t>
      </w:r>
      <w:r w:rsidRPr="00B442DA">
        <w:rPr>
          <w:sz w:val="24"/>
          <w:szCs w:val="24"/>
        </w:rPr>
        <w:t>телефонов:</w:t>
      </w:r>
    </w:p>
    <w:p w:rsidR="00E52388" w:rsidRPr="00B442DA" w:rsidRDefault="00E52388" w:rsidP="00B442DA">
      <w:pPr>
        <w:pStyle w:val="a6"/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 w:rsidRPr="00B442DA">
        <w:rPr>
          <w:sz w:val="24"/>
          <w:szCs w:val="24"/>
        </w:rPr>
        <w:t>учредителя, руководи</w:t>
      </w:r>
      <w:r w:rsidR="00B442DA">
        <w:rPr>
          <w:sz w:val="24"/>
          <w:szCs w:val="24"/>
        </w:rPr>
        <w:t>теля МБДОУ</w:t>
      </w:r>
      <w:r w:rsidRPr="00B442DA">
        <w:rPr>
          <w:sz w:val="24"/>
          <w:szCs w:val="24"/>
        </w:rPr>
        <w:t>, завхоза, медицинской сестры, экстренных служб.</w:t>
      </w:r>
    </w:p>
    <w:p w:rsidR="00E52388" w:rsidRPr="00516481" w:rsidRDefault="00E52388" w:rsidP="00516481">
      <w:pPr>
        <w:pStyle w:val="12"/>
        <w:keepNext/>
        <w:keepLines/>
        <w:numPr>
          <w:ilvl w:val="1"/>
          <w:numId w:val="17"/>
        </w:numPr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1" w:name="bookmark2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безопасности во время организации питания.</w:t>
      </w:r>
      <w:bookmarkEnd w:id="1"/>
    </w:p>
    <w:p w:rsidR="00B442DA" w:rsidRDefault="00B442DA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МБДОУ  обязано</w:t>
      </w:r>
      <w:r w:rsidR="00E52388" w:rsidRPr="00516481">
        <w:rPr>
          <w:sz w:val="24"/>
          <w:szCs w:val="24"/>
        </w:rPr>
        <w:t xml:space="preserve"> создать условия для обеспече</w:t>
      </w:r>
      <w:r>
        <w:rPr>
          <w:sz w:val="24"/>
          <w:szCs w:val="24"/>
        </w:rPr>
        <w:t>ния питанием воспитанников (ч.1</w:t>
      </w:r>
      <w:proofErr w:type="gramEnd"/>
    </w:p>
    <w:p w:rsidR="00E52388" w:rsidRPr="00516481" w:rsidRDefault="00E52388" w:rsidP="00B442DA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ст. 37 273-ФЗ).</w:t>
      </w:r>
    </w:p>
    <w:p w:rsidR="00B442DA" w:rsidRDefault="00E52388" w:rsidP="00B442DA">
      <w:pPr>
        <w:pStyle w:val="a6"/>
        <w:numPr>
          <w:ilvl w:val="2"/>
          <w:numId w:val="17"/>
        </w:numPr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Организация питания воспитанников регламентируется </w:t>
      </w:r>
      <w:proofErr w:type="gramStart"/>
      <w:r w:rsidRPr="00516481">
        <w:rPr>
          <w:sz w:val="24"/>
          <w:szCs w:val="24"/>
        </w:rPr>
        <w:t>локальн</w:t>
      </w:r>
      <w:r w:rsidR="00B442DA">
        <w:rPr>
          <w:sz w:val="24"/>
          <w:szCs w:val="24"/>
        </w:rPr>
        <w:t>ым</w:t>
      </w:r>
      <w:proofErr w:type="gramEnd"/>
      <w:r w:rsidR="00B442DA">
        <w:rPr>
          <w:sz w:val="24"/>
          <w:szCs w:val="24"/>
        </w:rPr>
        <w:t xml:space="preserve"> нормативным</w:t>
      </w:r>
    </w:p>
    <w:p w:rsidR="00E52388" w:rsidRPr="00B442DA" w:rsidRDefault="00E52388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B442DA">
        <w:rPr>
          <w:sz w:val="24"/>
          <w:szCs w:val="24"/>
        </w:rPr>
        <w:t xml:space="preserve">актом образовательной организации - Положением об организации питания детей в </w:t>
      </w:r>
      <w:r w:rsidR="00B442DA" w:rsidRPr="00B442DA">
        <w:rPr>
          <w:sz w:val="24"/>
          <w:szCs w:val="24"/>
        </w:rPr>
        <w:t xml:space="preserve"> муниципальном </w:t>
      </w:r>
      <w:r w:rsidRPr="00B442DA">
        <w:rPr>
          <w:sz w:val="24"/>
          <w:szCs w:val="24"/>
        </w:rPr>
        <w:t>бюджетном дошкольном образовательном учр</w:t>
      </w:r>
      <w:r w:rsidR="00B442DA" w:rsidRPr="00B442DA">
        <w:rPr>
          <w:sz w:val="24"/>
          <w:szCs w:val="24"/>
        </w:rPr>
        <w:t>еждении «</w:t>
      </w:r>
      <w:proofErr w:type="spellStart"/>
      <w:r w:rsidR="00B442DA" w:rsidRPr="00B442DA">
        <w:rPr>
          <w:sz w:val="24"/>
          <w:szCs w:val="24"/>
        </w:rPr>
        <w:t>Черемшанский</w:t>
      </w:r>
      <w:proofErr w:type="spellEnd"/>
      <w:r w:rsidR="00B442DA" w:rsidRPr="00B442DA">
        <w:rPr>
          <w:sz w:val="24"/>
          <w:szCs w:val="24"/>
        </w:rPr>
        <w:t xml:space="preserve"> детский сад №3 «Родничок</w:t>
      </w:r>
      <w:r w:rsidRPr="00B442DA">
        <w:rPr>
          <w:sz w:val="24"/>
          <w:szCs w:val="24"/>
        </w:rPr>
        <w:t>».</w:t>
      </w:r>
    </w:p>
    <w:p w:rsidR="00E52388" w:rsidRPr="00516481" w:rsidRDefault="00E52388" w:rsidP="00516481">
      <w:pPr>
        <w:pStyle w:val="12"/>
        <w:keepNext/>
        <w:keepLines/>
        <w:numPr>
          <w:ilvl w:val="1"/>
          <w:numId w:val="17"/>
        </w:numPr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2" w:name="bookmark3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оказанию первичной медико-санитарной помощи</w:t>
      </w:r>
      <w:bookmarkEnd w:id="2"/>
    </w:p>
    <w:p w:rsidR="00E52388" w:rsidRPr="00516481" w:rsidRDefault="00B442DA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 w:rsidR="00E52388" w:rsidRPr="00516481">
        <w:rPr>
          <w:sz w:val="24"/>
          <w:szCs w:val="24"/>
        </w:rPr>
        <w:t xml:space="preserve"> 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помощи между </w:t>
      </w:r>
      <w:r>
        <w:rPr>
          <w:sz w:val="24"/>
          <w:szCs w:val="24"/>
        </w:rPr>
        <w:t>М</w:t>
      </w:r>
      <w:r w:rsidR="00E52388" w:rsidRPr="00516481">
        <w:rPr>
          <w:sz w:val="24"/>
          <w:szCs w:val="24"/>
        </w:rPr>
        <w:t xml:space="preserve">БДОУ </w:t>
      </w:r>
      <w:r w:rsidR="00475E36">
        <w:rPr>
          <w:sz w:val="24"/>
          <w:szCs w:val="24"/>
        </w:rPr>
        <w:t>«</w:t>
      </w:r>
      <w:proofErr w:type="spellStart"/>
      <w:r w:rsidR="00475E36">
        <w:rPr>
          <w:sz w:val="24"/>
          <w:szCs w:val="24"/>
        </w:rPr>
        <w:t>Карамышевский</w:t>
      </w:r>
      <w:proofErr w:type="spellEnd"/>
      <w:r w:rsidR="00475E36">
        <w:rPr>
          <w:sz w:val="24"/>
          <w:szCs w:val="24"/>
        </w:rPr>
        <w:t xml:space="preserve"> детский сад  «</w:t>
      </w:r>
      <w:proofErr w:type="spellStart"/>
      <w:r w:rsidR="00475E36">
        <w:rPr>
          <w:sz w:val="24"/>
          <w:szCs w:val="24"/>
        </w:rPr>
        <w:t>Миляшкай</w:t>
      </w:r>
      <w:proofErr w:type="spellEnd"/>
      <w:r>
        <w:rPr>
          <w:sz w:val="24"/>
          <w:szCs w:val="24"/>
        </w:rPr>
        <w:t>» и Г</w:t>
      </w:r>
      <w:r w:rsidR="00E52388" w:rsidRPr="00516481">
        <w:rPr>
          <w:sz w:val="24"/>
          <w:szCs w:val="24"/>
        </w:rPr>
        <w:t>У</w:t>
      </w:r>
      <w:r>
        <w:rPr>
          <w:sz w:val="24"/>
          <w:szCs w:val="24"/>
        </w:rPr>
        <w:t xml:space="preserve">АЗ </w:t>
      </w:r>
      <w:r w:rsidR="00E52388"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Черемшанская</w:t>
      </w:r>
      <w:proofErr w:type="spellEnd"/>
      <w:r w:rsidR="00E52388" w:rsidRPr="00516481">
        <w:rPr>
          <w:sz w:val="24"/>
          <w:szCs w:val="24"/>
        </w:rPr>
        <w:t xml:space="preserve"> ЦРБ» (далее - медицинская организация)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1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3.3.2.</w:t>
      </w:r>
      <w:r w:rsidR="00E52388" w:rsidRPr="00516481">
        <w:rPr>
          <w:sz w:val="24"/>
          <w:szCs w:val="24"/>
        </w:rPr>
        <w:t>Медицинский персонал осуществляет пропаганду здорового образа жизни среди участников образовательных отнош</w:t>
      </w:r>
      <w:r>
        <w:rPr>
          <w:sz w:val="24"/>
          <w:szCs w:val="24"/>
        </w:rPr>
        <w:t>ений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 w:rsidR="00E52388" w:rsidRPr="00516481">
        <w:rPr>
          <w:sz w:val="24"/>
          <w:szCs w:val="24"/>
        </w:rPr>
        <w:t>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2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3.3.4.</w:t>
      </w:r>
      <w:r w:rsidR="00E52388" w:rsidRPr="00516481">
        <w:rPr>
          <w:sz w:val="24"/>
          <w:szCs w:val="24"/>
        </w:rPr>
        <w:t>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009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3.3.5.</w:t>
      </w:r>
      <w:r w:rsidR="00E52388" w:rsidRPr="00516481">
        <w:rPr>
          <w:sz w:val="24"/>
          <w:szCs w:val="24"/>
        </w:rPr>
        <w:t>Медицинский персонал обеспечивает лекарственными препаратами аптечки первой помощи, находящиеся в гру</w:t>
      </w:r>
      <w:r>
        <w:rPr>
          <w:sz w:val="24"/>
          <w:szCs w:val="24"/>
        </w:rPr>
        <w:t>ппах МБДОУ</w:t>
      </w:r>
      <w:r w:rsidR="00E52388" w:rsidRPr="00516481">
        <w:rPr>
          <w:sz w:val="24"/>
          <w:szCs w:val="24"/>
        </w:rPr>
        <w:t xml:space="preserve"> и на пищеблоке.</w:t>
      </w:r>
    </w:p>
    <w:p w:rsidR="00E52388" w:rsidRPr="00516481" w:rsidRDefault="00FF4256" w:rsidP="00FF4256">
      <w:pPr>
        <w:pStyle w:val="12"/>
        <w:keepNext/>
        <w:keepLines/>
        <w:shd w:val="clear" w:color="auto" w:fill="auto"/>
        <w:tabs>
          <w:tab w:val="left" w:pos="1825"/>
        </w:tabs>
        <w:spacing w:after="0" w:line="240" w:lineRule="auto"/>
        <w:ind w:right="-1"/>
        <w:jc w:val="left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>3.4.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оптимальной учебн</w:t>
      </w:r>
      <w:r>
        <w:rPr>
          <w:sz w:val="24"/>
          <w:szCs w:val="24"/>
        </w:rPr>
        <w:t xml:space="preserve">ой, </w:t>
      </w:r>
      <w:proofErr w:type="spellStart"/>
      <w:r>
        <w:rPr>
          <w:sz w:val="24"/>
          <w:szCs w:val="24"/>
        </w:rPr>
        <w:t>внеучебной</w:t>
      </w:r>
      <w:proofErr w:type="spellEnd"/>
      <w:r>
        <w:rPr>
          <w:sz w:val="24"/>
          <w:szCs w:val="24"/>
        </w:rPr>
        <w:t xml:space="preserve"> нагрузки, режима </w:t>
      </w:r>
      <w:r w:rsidR="00E52388" w:rsidRPr="00516481">
        <w:rPr>
          <w:sz w:val="24"/>
          <w:szCs w:val="24"/>
        </w:rPr>
        <w:t>учебных занятий и продолжительности каникул</w:t>
      </w:r>
      <w:bookmarkEnd w:id="3"/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3.4.1. МБДОУ обязано</w:t>
      </w:r>
      <w:r w:rsidR="00E52388" w:rsidRPr="00516481">
        <w:rPr>
          <w:sz w:val="24"/>
          <w:szCs w:val="24"/>
        </w:rPr>
        <w:t xml:space="preserve">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="00E52388" w:rsidRPr="00516481">
        <w:rPr>
          <w:sz w:val="24"/>
          <w:szCs w:val="24"/>
        </w:rPr>
        <w:t>внеучебной</w:t>
      </w:r>
      <w:proofErr w:type="spellEnd"/>
      <w:r w:rsidR="00E52388" w:rsidRPr="00516481">
        <w:rPr>
          <w:sz w:val="24"/>
          <w:szCs w:val="24"/>
        </w:rPr>
        <w:t xml:space="preserve"> нагрузке, режиму учебных занятий и продолжительности каникул (п.3 ч.1, ч.4 статьи 41 273-ФЗ).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1230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3.4.2.</w:t>
      </w:r>
      <w:r w:rsidR="00E52388" w:rsidRPr="00516481">
        <w:rPr>
          <w:sz w:val="24"/>
          <w:szCs w:val="24"/>
        </w:rPr>
        <w:t>Организация образовательного процес</w:t>
      </w:r>
      <w:r>
        <w:rPr>
          <w:sz w:val="24"/>
          <w:szCs w:val="24"/>
        </w:rPr>
        <w:t>са в МБДОУ</w:t>
      </w:r>
      <w:r w:rsidR="00E52388" w:rsidRPr="00516481">
        <w:rPr>
          <w:sz w:val="24"/>
          <w:szCs w:val="24"/>
        </w:rPr>
        <w:t xml:space="preserve"> регламентируется календарным учебным графиком, учебным планом, которые разрабатываются и утверждаю</w:t>
      </w:r>
      <w:r>
        <w:rPr>
          <w:sz w:val="24"/>
          <w:szCs w:val="24"/>
        </w:rPr>
        <w:t xml:space="preserve">тся МБДОУ </w:t>
      </w:r>
      <w:r w:rsidR="00E52388" w:rsidRPr="00516481">
        <w:rPr>
          <w:sz w:val="24"/>
          <w:szCs w:val="24"/>
        </w:rPr>
        <w:t>самостоятельно в соответствие с санитарным законодательством и реализуемой общеобразовательной программой дошкольного образования.</w:t>
      </w:r>
      <w:proofErr w:type="gramEnd"/>
    </w:p>
    <w:p w:rsidR="00E52388" w:rsidRPr="00516481" w:rsidRDefault="00FF4256" w:rsidP="00FF4256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3.4.3.</w:t>
      </w:r>
      <w:r w:rsidR="00E52388" w:rsidRPr="00516481">
        <w:rPr>
          <w:sz w:val="24"/>
          <w:szCs w:val="24"/>
        </w:rPr>
        <w:t>Во время образовательного процесса в режиме дня педагогический работник должен соблюдать: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непрерывного бодрствования детей (максимальная продолжительность непрерывного бодрствования детей 3- 7 лет составляет 5,5-6 часов, до 3 лет - в соответствии с медицинскими рекомендациями);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ежедневных прогулок - 3-4 часа (2 раза в день общей длительностью); при проведении прогулок воспитатель должен соблюдать установленный режим, длительность прогулок, смену видов детской деятельности воспитанников;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5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дневного сна - 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3 - 4 часов в день);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расписание образовательной деятельности с воспитанниками, длительность образовательной деятельности с учетом возраста детей;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длительность образовательной деятельности для детей раннего возраста от 1.5 до 3х лет не должна превышать 10 минут.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(п. 11.9 СанПиН 2.4.1.3049-13),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продолжительность непрерывной образовательной деятельности для детей: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3 до 4-х лет - не более 15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4-х до 5-ти лет - не более 20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5 до 6-ти лет - не более 25 минут,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6-ти до 7-ми лет - не более 30 минут (п. 11.10 СанПиН 2.4.1.3049-13)</w:t>
      </w:r>
    </w:p>
    <w:p w:rsidR="00E52388" w:rsidRPr="00516481" w:rsidRDefault="00E52388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перерывы между периодами в непрерывной образовательной деятельности не менее 10 минут (п. 11.11СанПиН 2.4.1.3049-13).</w:t>
      </w:r>
    </w:p>
    <w:p w:rsidR="00E52388" w:rsidRPr="00516481" w:rsidRDefault="00FF4256" w:rsidP="00FF4256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3.4.4.</w:t>
      </w:r>
      <w:r w:rsidR="00E52388" w:rsidRPr="00516481">
        <w:rPr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3.4.5.</w:t>
      </w:r>
      <w:r w:rsidR="00E52388" w:rsidRPr="00516481">
        <w:rPr>
          <w:sz w:val="24"/>
          <w:szCs w:val="24"/>
        </w:rPr>
        <w:t>Необходимо помнить, что в соответствии с СанПиН домашние задания дошкольникам задавать нельзя.</w:t>
      </w:r>
    </w:p>
    <w:p w:rsidR="00E52388" w:rsidRPr="00516481" w:rsidRDefault="00FF4256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3.4.6.МБДОУ</w:t>
      </w:r>
      <w:r w:rsidR="00E52388" w:rsidRPr="00516481">
        <w:rPr>
          <w:sz w:val="24"/>
          <w:szCs w:val="24"/>
        </w:rPr>
        <w:t xml:space="preserve"> вправе оказывать платные образовательные услуги за пределами основной образовательной программы, с учетом потребности семьи и на основании до</w:t>
      </w:r>
      <w:r>
        <w:rPr>
          <w:sz w:val="24"/>
          <w:szCs w:val="24"/>
        </w:rPr>
        <w:t>говора, заключаемого между МБДОУ</w:t>
      </w:r>
      <w:r w:rsidR="00E52388" w:rsidRPr="00516481">
        <w:rPr>
          <w:sz w:val="24"/>
          <w:szCs w:val="24"/>
        </w:rPr>
        <w:t xml:space="preserve"> и родителями (законными представителями) в соответствии с Уст</w:t>
      </w:r>
      <w:r>
        <w:rPr>
          <w:sz w:val="24"/>
          <w:szCs w:val="24"/>
        </w:rPr>
        <w:t>авом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F356F7" w:rsidP="00F356F7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3.4.7.</w:t>
      </w:r>
      <w:r w:rsidR="00C36EC8"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непрерывная продолжительность работы с ПЭВМ на развивающих игровых занятиях для детей 5 лет не должна превышать 10 мин, </w:t>
      </w:r>
      <w:r w:rsidR="009D3C07">
        <w:rPr>
          <w:sz w:val="24"/>
          <w:szCs w:val="24"/>
        </w:rPr>
        <w:t>для детей 6 лет - 15 мин (п.6.6</w:t>
      </w:r>
      <w:r w:rsidR="00E52388" w:rsidRPr="00516481">
        <w:rPr>
          <w:sz w:val="24"/>
          <w:szCs w:val="24"/>
        </w:rPr>
        <w:t xml:space="preserve"> Санитарн</w:t>
      </w:r>
      <w:proofErr w:type="gramStart"/>
      <w:r w:rsidR="00E52388" w:rsidRPr="00516481">
        <w:rPr>
          <w:sz w:val="24"/>
          <w:szCs w:val="24"/>
        </w:rPr>
        <w:t>о-</w:t>
      </w:r>
      <w:proofErr w:type="gramEnd"/>
      <w:r w:rsidR="00E52388" w:rsidRPr="00516481">
        <w:rPr>
          <w:sz w:val="24"/>
          <w:szCs w:val="24"/>
        </w:rPr>
        <w:t xml:space="preserve"> эпидемиологических правил и нормативов СанПиН 2.2.2/2.4.1340-03).</w:t>
      </w:r>
    </w:p>
    <w:p w:rsidR="00E52388" w:rsidRPr="00516481" w:rsidRDefault="009D3C07" w:rsidP="00516481">
      <w:pPr>
        <w:pStyle w:val="12"/>
        <w:keepNext/>
        <w:keepLines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3.5.</w:t>
      </w:r>
      <w:r w:rsidR="00E52388" w:rsidRPr="00516481">
        <w:rPr>
          <w:sz w:val="24"/>
          <w:szCs w:val="24"/>
        </w:rPr>
        <w:t>Требования к организации пропаганды и обучения навыкам здорового образа жизни, требованиям охраны труда</w:t>
      </w:r>
      <w:bookmarkEnd w:id="4"/>
    </w:p>
    <w:p w:rsidR="00E52388" w:rsidRPr="00516481" w:rsidRDefault="009D3C07" w:rsidP="009D3C07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3.5.1.В МБДОУ</w:t>
      </w:r>
      <w:r w:rsidR="00E52388" w:rsidRPr="00516481">
        <w:rPr>
          <w:sz w:val="24"/>
          <w:szCs w:val="24"/>
        </w:rPr>
        <w:t xml:space="preserve">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3.5.2.</w:t>
      </w:r>
      <w:r w:rsidR="00E52388" w:rsidRPr="00516481">
        <w:rPr>
          <w:sz w:val="24"/>
          <w:szCs w:val="24"/>
        </w:rPr>
        <w:t>В 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общего,... образования) (воспитатель, учитель) раздел «Трудовая функция).</w:t>
      </w:r>
      <w:proofErr w:type="gramEnd"/>
    </w:p>
    <w:p w:rsidR="00E52388" w:rsidRPr="00516481" w:rsidRDefault="009D3C07" w:rsidP="009D3C07">
      <w:pPr>
        <w:pStyle w:val="a6"/>
        <w:shd w:val="clear" w:color="auto" w:fill="auto"/>
        <w:tabs>
          <w:tab w:val="left" w:pos="105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3.5.3.</w:t>
      </w:r>
      <w:r w:rsidR="00E52388"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обязана обеспечить условия для своевременного прохождения педагогическими работниками обучения и проверки знаний и навыков в области охраны труда (п. 10. ч.3 ст.48 273-ФЗ).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3.5.4.</w:t>
      </w:r>
      <w:r w:rsidR="00E52388" w:rsidRPr="00516481">
        <w:rPr>
          <w:sz w:val="24"/>
          <w:szCs w:val="24"/>
        </w:rPr>
        <w:t>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электробезопасности, по профилактике бытового травматизма. Занятия проводятся воспитателями в интересной для детей форме. К работе необходимо активно подключать родителей.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70"/>
        </w:tabs>
        <w:spacing w:before="0" w:after="24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3.5.5.</w:t>
      </w:r>
      <w:r w:rsidR="00E52388" w:rsidRPr="00516481">
        <w:rPr>
          <w:sz w:val="24"/>
          <w:szCs w:val="24"/>
        </w:rPr>
        <w:t>Контроль 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E52388" w:rsidRPr="00516481" w:rsidRDefault="009D3C07" w:rsidP="00516481">
      <w:pPr>
        <w:pStyle w:val="12"/>
        <w:keepNext/>
        <w:keepLines/>
        <w:shd w:val="clear" w:color="auto" w:fill="auto"/>
        <w:spacing w:after="0" w:line="240" w:lineRule="auto"/>
        <w:ind w:left="20" w:right="640"/>
        <w:jc w:val="left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3.6.</w:t>
      </w:r>
      <w:r w:rsidR="00E52388" w:rsidRPr="00516481">
        <w:rPr>
          <w:sz w:val="24"/>
          <w:szCs w:val="24"/>
        </w:rPr>
        <w:t>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  <w:bookmarkEnd w:id="5"/>
    </w:p>
    <w:p w:rsidR="00E52388" w:rsidRPr="00516481" w:rsidRDefault="009D3C07" w:rsidP="009D3C0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3.6.1.В МБДОУ</w:t>
      </w:r>
      <w:r w:rsidR="00E52388" w:rsidRPr="00516481">
        <w:rPr>
          <w:sz w:val="24"/>
          <w:szCs w:val="24"/>
        </w:rPr>
        <w:t xml:space="preserve">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(п.3 ч.4 статьи 41 273-ФЗ).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3.6.2.</w:t>
      </w:r>
      <w:r w:rsidR="00E52388" w:rsidRPr="00516481">
        <w:rPr>
          <w:sz w:val="24"/>
          <w:szCs w:val="24"/>
        </w:rPr>
        <w:t>Занятия с использованием компьютерной техни</w:t>
      </w:r>
      <w:r>
        <w:rPr>
          <w:sz w:val="24"/>
          <w:szCs w:val="24"/>
        </w:rPr>
        <w:t>ки в МБДОУ</w:t>
      </w:r>
      <w:r w:rsidR="00E52388" w:rsidRPr="00516481">
        <w:rPr>
          <w:sz w:val="24"/>
          <w:szCs w:val="24"/>
        </w:rPr>
        <w:t xml:space="preserve"> организуются в соответствии с гигиеническими требованиями к </w:t>
      </w:r>
      <w:proofErr w:type="spellStart"/>
      <w:r w:rsidR="00E52388" w:rsidRPr="00516481">
        <w:rPr>
          <w:sz w:val="24"/>
          <w:szCs w:val="24"/>
        </w:rPr>
        <w:t>видеодисплейным</w:t>
      </w:r>
      <w:proofErr w:type="spellEnd"/>
      <w:r w:rsidR="00E52388" w:rsidRPr="00516481">
        <w:rPr>
          <w:sz w:val="24"/>
          <w:szCs w:val="24"/>
        </w:rPr>
        <w:t xml:space="preserve"> терминалам, персональным электронно-вычислительным машина</w:t>
      </w:r>
      <w:r>
        <w:rPr>
          <w:sz w:val="24"/>
          <w:szCs w:val="24"/>
        </w:rPr>
        <w:t>м и организации работы (п.4.20</w:t>
      </w:r>
      <w:r w:rsidR="00E52388" w:rsidRPr="00516481">
        <w:rPr>
          <w:sz w:val="24"/>
          <w:szCs w:val="24"/>
        </w:rPr>
        <w:t xml:space="preserve"> СанПиН 2.4.1.3049-13).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3.6.3.</w:t>
      </w:r>
      <w:r w:rsidR="00E52388" w:rsidRPr="00516481">
        <w:rPr>
          <w:sz w:val="24"/>
          <w:szCs w:val="24"/>
        </w:rPr>
        <w:t>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8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3.6.4.</w:t>
      </w:r>
      <w:r w:rsidR="00E52388" w:rsidRPr="00516481">
        <w:rPr>
          <w:sz w:val="24"/>
          <w:szCs w:val="24"/>
        </w:rPr>
        <w:t>Длительность просмотра диафильмов должна составлять не более 15 мин.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3.6.5.</w:t>
      </w:r>
      <w:r w:rsidR="00E52388" w:rsidRPr="00516481">
        <w:rPr>
          <w:sz w:val="24"/>
          <w:szCs w:val="24"/>
        </w:rPr>
        <w:t>Для просмотра телепередач использовать телевизор с размером экрана 59-69 см. Телевизор должен быть установлен на высоте 1-1,3 м от пола. Длительность просмотра телепередач должна составлять - 20 мин для детей четырех-пяти лет, до 30 мин для детей шести лет.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3.6.6.МБДОУ обязано</w:t>
      </w:r>
      <w:r w:rsidR="00E52388" w:rsidRPr="00516481">
        <w:rPr>
          <w:sz w:val="24"/>
          <w:szCs w:val="24"/>
        </w:rPr>
        <w:t xml:space="preserve"> осуществлять комплекс мероприятий по воспитанию и формированию правильной осанки и рабочей позы у воспитанников (ч.7 ст. 28 273-ФЗ).</w:t>
      </w:r>
    </w:p>
    <w:p w:rsidR="00E52388" w:rsidRPr="00516481" w:rsidRDefault="009D3C07" w:rsidP="009D3C07">
      <w:pPr>
        <w:pStyle w:val="a6"/>
        <w:shd w:val="clear" w:color="auto" w:fill="auto"/>
        <w:tabs>
          <w:tab w:val="left" w:pos="107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3.6.7.</w:t>
      </w:r>
      <w:r w:rsidR="00E52388" w:rsidRPr="00516481">
        <w:rPr>
          <w:sz w:val="24"/>
          <w:szCs w:val="24"/>
        </w:rPr>
        <w:t>После перенесенных заболеваний дети допускаются к занятиям физкульту</w:t>
      </w:r>
      <w:r>
        <w:rPr>
          <w:sz w:val="24"/>
          <w:szCs w:val="24"/>
        </w:rPr>
        <w:t>ры в МБДОУ</w:t>
      </w:r>
      <w:r w:rsidR="00E52388" w:rsidRPr="00516481">
        <w:rPr>
          <w:sz w:val="24"/>
          <w:szCs w:val="24"/>
        </w:rPr>
        <w:t xml:space="preserve"> только со справками врача (п.3 ч.4 статьи 41 273-ФЗ).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3.6.8.</w:t>
      </w:r>
      <w:r w:rsidR="00E52388" w:rsidRPr="00516481">
        <w:rPr>
          <w:sz w:val="24"/>
          <w:szCs w:val="24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3.6.9.</w:t>
      </w:r>
      <w:r w:rsidR="00E52388" w:rsidRPr="00516481">
        <w:rPr>
          <w:sz w:val="24"/>
          <w:szCs w:val="24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3.6.10.</w:t>
      </w:r>
      <w:r w:rsidR="00E52388" w:rsidRPr="00516481">
        <w:rPr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</w:t>
      </w:r>
      <w:r>
        <w:rPr>
          <w:sz w:val="24"/>
          <w:szCs w:val="24"/>
        </w:rPr>
        <w:t xml:space="preserve">астику, занятия на тренажерах </w:t>
      </w:r>
      <w:r w:rsidR="00E52388" w:rsidRPr="00516481">
        <w:rPr>
          <w:sz w:val="24"/>
          <w:szCs w:val="24"/>
        </w:rPr>
        <w:t xml:space="preserve"> и другие.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3.6.11.</w:t>
      </w:r>
      <w:r w:rsidR="00E52388" w:rsidRPr="00516481">
        <w:rPr>
          <w:sz w:val="24"/>
          <w:szCs w:val="24"/>
        </w:rPr>
        <w:t>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3.6.12.</w:t>
      </w:r>
      <w:r w:rsidR="00E52388" w:rsidRPr="00516481">
        <w:rPr>
          <w:sz w:val="24"/>
          <w:szCs w:val="24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3.6.13.</w:t>
      </w:r>
      <w:r w:rsidR="00E52388" w:rsidRPr="00516481">
        <w:rPr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младшей группе - 15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средней группе - 20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старшей группе - 25 мин.,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подготовительной группе - 30 мин (п. 12.5 СанПиН 2.4.1.3049-13).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3.6.14.</w:t>
      </w:r>
      <w:r w:rsidR="00E52388" w:rsidRPr="00516481">
        <w:rPr>
          <w:sz w:val="24"/>
          <w:szCs w:val="24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3.6.15.</w:t>
      </w:r>
      <w:r w:rsidR="00E52388" w:rsidRPr="00516481">
        <w:rPr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3.6.16.</w:t>
      </w:r>
      <w:r w:rsidR="00E52388" w:rsidRPr="00516481">
        <w:rPr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3.6.17.</w:t>
      </w:r>
      <w:r w:rsidR="00E52388" w:rsidRPr="00516481">
        <w:rPr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</w:t>
      </w:r>
      <w:r>
        <w:rPr>
          <w:sz w:val="24"/>
          <w:szCs w:val="24"/>
        </w:rPr>
        <w:t>нала и материальной базы МБДОУ.</w:t>
      </w:r>
      <w:r w:rsidR="00E52388" w:rsidRPr="00516481">
        <w:rPr>
          <w:sz w:val="24"/>
          <w:szCs w:val="24"/>
        </w:rPr>
        <w:t xml:space="preserve">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215AB" w:rsidRDefault="004215AB" w:rsidP="004215AB">
      <w:pPr>
        <w:pStyle w:val="12"/>
        <w:keepNext/>
        <w:keepLines/>
        <w:shd w:val="clear" w:color="auto" w:fill="auto"/>
        <w:tabs>
          <w:tab w:val="left" w:pos="9356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6" w:name="bookmark7"/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7.Требования к организа</w:t>
      </w:r>
      <w:r>
        <w:rPr>
          <w:sz w:val="24"/>
          <w:szCs w:val="24"/>
        </w:rPr>
        <w:t>ции периодических медосмотров и</w:t>
      </w:r>
      <w:r w:rsidRPr="004215AB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диспансеризации</w:t>
      </w:r>
    </w:p>
    <w:bookmarkEnd w:id="6"/>
    <w:p w:rsidR="00E52388" w:rsidRPr="00516481" w:rsidRDefault="004215AB" w:rsidP="004215AB">
      <w:pPr>
        <w:pStyle w:val="a6"/>
        <w:shd w:val="clear" w:color="auto" w:fill="auto"/>
        <w:tabs>
          <w:tab w:val="left" w:pos="103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3.7.1. В МБДОУ</w:t>
      </w:r>
      <w:r w:rsidR="00E52388" w:rsidRPr="00516481">
        <w:rPr>
          <w:sz w:val="24"/>
          <w:szCs w:val="24"/>
        </w:rPr>
        <w:t xml:space="preserve"> медицинским персоналом должно быть организовано периодическое медицинское наблюдение за детьми и плановая диспансеризация воспитанников (п.15 ч.3 статьи 28 273-Ф).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3.7.2.Персонал МБДОУ </w:t>
      </w:r>
      <w:r w:rsidR="00E52388" w:rsidRPr="00516481">
        <w:rPr>
          <w:sz w:val="24"/>
          <w:szCs w:val="24"/>
        </w:rPr>
        <w:t xml:space="preserve">проходит предварительные, при поступлении на работу, и периодические медицинские осмотры, в установленном 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r>
        <w:rPr>
          <w:sz w:val="24"/>
          <w:szCs w:val="24"/>
        </w:rPr>
        <w:t>Не аттестованный персонал МБДОУ</w:t>
      </w:r>
      <w:r w:rsidR="00E52388" w:rsidRPr="00516481">
        <w:rPr>
          <w:sz w:val="24"/>
          <w:szCs w:val="24"/>
        </w:rPr>
        <w:t xml:space="preserve"> проходит повторное гигиеническое обучение с последующей переаттестацией.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3.7.3.Каждый работник МБДОУ</w:t>
      </w:r>
      <w:r w:rsidR="00E52388" w:rsidRPr="00516481">
        <w:rPr>
          <w:sz w:val="24"/>
          <w:szCs w:val="24"/>
        </w:rPr>
        <w:t xml:space="preserve">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</w:t>
      </w:r>
      <w:r>
        <w:rPr>
          <w:sz w:val="24"/>
          <w:szCs w:val="24"/>
        </w:rPr>
        <w:t>аботники, поступающие в МБДОУ</w:t>
      </w:r>
      <w:r w:rsidR="00E52388" w:rsidRPr="00516481">
        <w:rPr>
          <w:sz w:val="24"/>
          <w:szCs w:val="24"/>
        </w:rPr>
        <w:t>, должны быть привиты в соответствии с национальным календарем профилактических прививок.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3.7.4.</w:t>
      </w:r>
      <w:r w:rsidR="00E52388" w:rsidRPr="00516481">
        <w:rPr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3.7.5.Персонал МБДОУ</w:t>
      </w:r>
      <w:r w:rsidR="00E52388" w:rsidRPr="00516481">
        <w:rPr>
          <w:sz w:val="24"/>
          <w:szCs w:val="24"/>
        </w:rPr>
        <w:t xml:space="preserve">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3.7.6.</w:t>
      </w:r>
      <w:r w:rsidR="00E52388" w:rsidRPr="00516481">
        <w:rPr>
          <w:sz w:val="24"/>
          <w:szCs w:val="24"/>
        </w:rPr>
        <w:t>Воспитатели и младшие воспитатели обеспечиваются спецодеждой (халаты светлых тонов).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3.7.7.</w:t>
      </w:r>
      <w:r w:rsidR="00E52388" w:rsidRPr="00516481">
        <w:rPr>
          <w:sz w:val="24"/>
          <w:szCs w:val="24"/>
        </w:rPr>
        <w:t>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E52388" w:rsidRPr="00516481" w:rsidRDefault="00E52388" w:rsidP="004215AB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E52388" w:rsidRPr="00516481" w:rsidRDefault="004215AB" w:rsidP="004215AB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7" w:name="bookmark8"/>
      <w:r>
        <w:rPr>
          <w:sz w:val="24"/>
          <w:szCs w:val="24"/>
        </w:rPr>
        <w:t>3.8.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 xml:space="preserve">к 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="00E52388" w:rsidRPr="00516481">
        <w:rPr>
          <w:sz w:val="24"/>
          <w:szCs w:val="24"/>
        </w:rPr>
        <w:t>психоактивных</w:t>
      </w:r>
      <w:proofErr w:type="spellEnd"/>
      <w:r w:rsidR="00E52388" w:rsidRPr="00516481">
        <w:rPr>
          <w:sz w:val="24"/>
          <w:szCs w:val="24"/>
        </w:rPr>
        <w:t xml:space="preserve"> веществ</w:t>
      </w:r>
      <w:bookmarkEnd w:id="7"/>
    </w:p>
    <w:p w:rsidR="00E52388" w:rsidRPr="00516481" w:rsidRDefault="004215AB" w:rsidP="004215AB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3.8.1. </w:t>
      </w:r>
      <w:proofErr w:type="gramStart"/>
      <w:r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="00E52388" w:rsidRPr="00516481">
        <w:rPr>
          <w:sz w:val="24"/>
          <w:szCs w:val="24"/>
        </w:rPr>
        <w:t>прекурсоров</w:t>
      </w:r>
      <w:proofErr w:type="spellEnd"/>
      <w:r w:rsidR="00E52388" w:rsidRPr="00516481">
        <w:rPr>
          <w:sz w:val="24"/>
          <w:szCs w:val="24"/>
        </w:rPr>
        <w:t xml:space="preserve">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</w:t>
      </w:r>
      <w:proofErr w:type="gramEnd"/>
    </w:p>
    <w:p w:rsidR="00E52388" w:rsidRPr="00516481" w:rsidRDefault="004215AB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3.8.2.</w:t>
      </w:r>
      <w:r w:rsidR="00E52388" w:rsidRPr="00516481">
        <w:rPr>
          <w:sz w:val="24"/>
          <w:szCs w:val="24"/>
        </w:rPr>
        <w:t>Запрещается курение табака в здании и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(Пункт 1 ч.1 ст.12ФЗ- 15). На здании должны быть размещены таблички, запрещающие курение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(ч.2 ст.15 ФЗ- 15).</w:t>
      </w:r>
    </w:p>
    <w:p w:rsidR="00E52388" w:rsidRPr="00516481" w:rsidRDefault="004215AB" w:rsidP="004215AB">
      <w:pPr>
        <w:pStyle w:val="a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3.8.3.</w:t>
      </w:r>
      <w:r w:rsidR="00E52388" w:rsidRPr="00516481">
        <w:rPr>
          <w:sz w:val="24"/>
          <w:szCs w:val="24"/>
        </w:rPr>
        <w:t>Запрещается распитие алкогольных и слабоалкогольных напитков, пива в</w:t>
      </w:r>
      <w:r>
        <w:rPr>
          <w:sz w:val="24"/>
          <w:szCs w:val="24"/>
        </w:rPr>
        <w:t xml:space="preserve"> здании и на территории МБДОУ</w:t>
      </w:r>
      <w:r w:rsidR="00E52388" w:rsidRPr="00516481">
        <w:rPr>
          <w:sz w:val="24"/>
          <w:szCs w:val="24"/>
        </w:rPr>
        <w:t>. В случае выявления лиц, распивающих спиртные напитки на террит</w:t>
      </w:r>
      <w:r w:rsidR="008B1516"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незамедлительно вызывать Полицию.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1086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3.8.4.</w:t>
      </w:r>
      <w:r w:rsidR="00E52388"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вправе применить дисциплинарное взыскание в отношении сотрудников, нарушающих антиалкогольный и антитабачный закон.</w:t>
      </w:r>
    </w:p>
    <w:p w:rsidR="00E52388" w:rsidRPr="00516481" w:rsidRDefault="008B1516" w:rsidP="008B1516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3.9.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обеспечения безопасности воспитанников во время пребывания в организации</w:t>
      </w:r>
      <w:bookmarkEnd w:id="8"/>
    </w:p>
    <w:p w:rsidR="00E52388" w:rsidRPr="00516481" w:rsidRDefault="008B1516" w:rsidP="008B1516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3.9.1.В МБДОУ</w:t>
      </w:r>
      <w:r w:rsidR="00E52388" w:rsidRPr="00516481">
        <w:rPr>
          <w:sz w:val="24"/>
          <w:szCs w:val="24"/>
        </w:rPr>
        <w:t xml:space="preserve">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- эпидемиологических правил и нормативов, при организации образовательного процесса, требованиям пожарной безопасности (ч.6 ст. 28 273-ФЗ). В случае наличия в Акте замечаний, рекоменда</w:t>
      </w:r>
      <w:r>
        <w:rPr>
          <w:sz w:val="24"/>
          <w:szCs w:val="24"/>
        </w:rPr>
        <w:t>ций, МБДОУ</w:t>
      </w:r>
      <w:r w:rsidR="00E52388" w:rsidRPr="00516481">
        <w:rPr>
          <w:sz w:val="24"/>
          <w:szCs w:val="24"/>
        </w:rPr>
        <w:t xml:space="preserve"> обязано устранить их в установленные сроки.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3.9.2.В МБДОУ</w:t>
      </w:r>
      <w:r w:rsidR="00E52388" w:rsidRPr="00516481">
        <w:rPr>
          <w:sz w:val="24"/>
          <w:szCs w:val="24"/>
        </w:rPr>
        <w:t xml:space="preserve"> должна быть система обеспечения безопасности (ч.7 статьи 28 273-ФЗ):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92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-МБДОУ</w:t>
      </w:r>
      <w:r w:rsidR="00E52388" w:rsidRPr="00516481">
        <w:rPr>
          <w:sz w:val="24"/>
          <w:szCs w:val="24"/>
        </w:rPr>
        <w:t xml:space="preserve"> должно иметь </w:t>
      </w:r>
      <w:proofErr w:type="spellStart"/>
      <w:r w:rsidR="00E52388" w:rsidRPr="00516481">
        <w:rPr>
          <w:sz w:val="24"/>
          <w:szCs w:val="24"/>
        </w:rPr>
        <w:t>периметральное</w:t>
      </w:r>
      <w:proofErr w:type="spellEnd"/>
      <w:r w:rsidR="00E52388" w:rsidRPr="00516481">
        <w:rPr>
          <w:sz w:val="24"/>
          <w:szCs w:val="24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должно быть освещение;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73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должны отсутствовать разрушенные, находящиеся в аварийном состоянии здания, помещения, спортивные сооружения;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</w:t>
      </w:r>
      <w:proofErr w:type="gramEnd"/>
      <w:r w:rsidR="00E52388" w:rsidRPr="00516481">
        <w:rPr>
          <w:sz w:val="24"/>
          <w:szCs w:val="24"/>
        </w:rPr>
        <w:t xml:space="preserve"> запрещается устанавливать кирпичные бордюры острым углом вверх вокруг клумб, огородов;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-ворота</w:t>
      </w:r>
      <w:r w:rsidRPr="008B1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МБДОУ </w:t>
      </w:r>
      <w:r w:rsidR="00E52388" w:rsidRPr="00516481">
        <w:rPr>
          <w:sz w:val="24"/>
          <w:szCs w:val="24"/>
        </w:rPr>
        <w:t xml:space="preserve">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должна быть обеспечена охрана;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="00E52388" w:rsidRPr="00516481">
        <w:rPr>
          <w:sz w:val="24"/>
          <w:szCs w:val="24"/>
        </w:rPr>
        <w:t xml:space="preserve"> должен быть организован пропускной режим с целью обеспечения порядка и недопущению посторонних лиц в помещения образовательной организации;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87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="00475E36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должно быть предусмотрено рациональное размещение учебного оборудования, ТСО в целях повышения безопасности труда,</w:t>
      </w:r>
    </w:p>
    <w:p w:rsidR="00E52388" w:rsidRPr="00516481" w:rsidRDefault="008B1516" w:rsidP="008B1516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в специально отведенном месте должны находиться стенды по охране труда, охране жизни и здоровья воспитанников;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78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E52388" w:rsidRPr="00516481" w:rsidRDefault="00491E1F" w:rsidP="00491E1F">
      <w:pPr>
        <w:pStyle w:val="a6"/>
        <w:shd w:val="clear" w:color="auto" w:fill="auto"/>
        <w:tabs>
          <w:tab w:val="left" w:pos="74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должен быть разработан «Паспорт дорожной безопасности».</w:t>
      </w:r>
    </w:p>
    <w:p w:rsidR="00E52388" w:rsidRPr="00516481" w:rsidRDefault="00A74F27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3.9.3.</w:t>
      </w:r>
      <w:r w:rsidR="00E52388" w:rsidRPr="00516481">
        <w:rPr>
          <w:sz w:val="24"/>
          <w:szCs w:val="24"/>
        </w:rPr>
        <w:t>При организации образовательного процесса следует оградить детей от воздействия следующих опасных и вредных факторов: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6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76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E52388" w:rsidRPr="00516481" w:rsidRDefault="00A74F27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9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3.9.4.</w:t>
      </w:r>
      <w:r w:rsidR="00E52388" w:rsidRPr="00516481">
        <w:rPr>
          <w:sz w:val="24"/>
          <w:szCs w:val="24"/>
        </w:rPr>
        <w:t>Родители (законные представители) воспитанн</w:t>
      </w:r>
      <w:r>
        <w:rPr>
          <w:sz w:val="24"/>
          <w:szCs w:val="24"/>
        </w:rPr>
        <w:t>иков МБДОУ</w:t>
      </w:r>
      <w:r w:rsidR="00E52388" w:rsidRPr="00516481">
        <w:rPr>
          <w:sz w:val="24"/>
          <w:szCs w:val="24"/>
        </w:rPr>
        <w:t xml:space="preserve">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3.9.5.</w:t>
      </w:r>
      <w:r w:rsidR="00E52388" w:rsidRPr="00516481">
        <w:rPr>
          <w:sz w:val="24"/>
          <w:szCs w:val="24"/>
        </w:rPr>
        <w:t>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3.9.6.</w:t>
      </w:r>
      <w:r w:rsidR="00E52388" w:rsidRPr="00516481">
        <w:rPr>
          <w:sz w:val="24"/>
          <w:szCs w:val="24"/>
        </w:rPr>
        <w:t>Запрещается впускать на территорию и в зд</w:t>
      </w:r>
      <w:r>
        <w:rPr>
          <w:sz w:val="24"/>
          <w:szCs w:val="24"/>
        </w:rPr>
        <w:t>ание МБДОУ</w:t>
      </w:r>
      <w:r w:rsidR="00E52388" w:rsidRPr="00516481">
        <w:rPr>
          <w:sz w:val="24"/>
          <w:szCs w:val="24"/>
        </w:rPr>
        <w:t xml:space="preserve"> неизвестных лиц, без предъявления ими документа, удостоверяющего их личность.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3.9.7.</w:t>
      </w:r>
      <w:r w:rsidR="00E52388" w:rsidRPr="00516481">
        <w:rPr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3.9.8.</w:t>
      </w:r>
      <w:r w:rsidR="00E52388" w:rsidRPr="00516481">
        <w:rPr>
          <w:sz w:val="24"/>
          <w:szCs w:val="24"/>
        </w:rPr>
        <w:t>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3.9.9.</w:t>
      </w:r>
      <w:r w:rsidR="00E52388" w:rsidRPr="00516481">
        <w:rPr>
          <w:sz w:val="24"/>
          <w:szCs w:val="24"/>
        </w:rPr>
        <w:t xml:space="preserve">Воспитатель обеспечивает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3.9.10.</w:t>
      </w:r>
      <w:r w:rsidR="00E52388" w:rsidRPr="00516481">
        <w:rPr>
          <w:sz w:val="24"/>
          <w:szCs w:val="24"/>
        </w:rPr>
        <w:t>Во время образовательного процесса, во время сна запрещается оставлять воспитанников без наблюдения воспитателя.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3.9.11.</w:t>
      </w:r>
      <w:r w:rsidR="00E52388" w:rsidRPr="00516481">
        <w:rPr>
          <w:sz w:val="24"/>
          <w:szCs w:val="24"/>
        </w:rPr>
        <w:t xml:space="preserve">Необходимо исключить ситуацию </w:t>
      </w:r>
      <w:proofErr w:type="spellStart"/>
      <w:r w:rsidR="00E52388" w:rsidRPr="00516481">
        <w:rPr>
          <w:sz w:val="24"/>
          <w:szCs w:val="24"/>
        </w:rPr>
        <w:t>травмирования</w:t>
      </w:r>
      <w:proofErr w:type="spellEnd"/>
      <w:r w:rsidR="00E52388" w:rsidRPr="00516481">
        <w:rPr>
          <w:sz w:val="24"/>
          <w:szCs w:val="24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3.9.12.</w:t>
      </w:r>
      <w:r w:rsidR="00E52388" w:rsidRPr="00516481">
        <w:rPr>
          <w:sz w:val="24"/>
          <w:szCs w:val="24"/>
        </w:rPr>
        <w:t>Воспитатель обеспечивает соблюдение требований к содержанию в группе растений: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13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51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E52388" w:rsidRPr="00516481" w:rsidRDefault="00E52388" w:rsidP="00516481">
      <w:pPr>
        <w:pStyle w:val="a6"/>
        <w:numPr>
          <w:ilvl w:val="0"/>
          <w:numId w:val="8"/>
        </w:numPr>
        <w:shd w:val="clear" w:color="auto" w:fill="auto"/>
        <w:tabs>
          <w:tab w:val="left" w:pos="217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подставки для цветов в групповых комнатах должны быть устойчивые, не выше 65-70 см от пола.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3.9.13.</w:t>
      </w:r>
      <w:r w:rsidR="00E52388" w:rsidRPr="00516481">
        <w:rPr>
          <w:sz w:val="24"/>
          <w:szCs w:val="24"/>
        </w:rPr>
        <w:t xml:space="preserve">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</w:t>
      </w:r>
      <w:r>
        <w:rPr>
          <w:sz w:val="24"/>
          <w:szCs w:val="24"/>
        </w:rPr>
        <w:t>детей старшей</w:t>
      </w:r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proofErr w:type="gramEnd"/>
      <w:r w:rsidR="00E52388" w:rsidRPr="00516481">
        <w:rPr>
          <w:sz w:val="24"/>
          <w:szCs w:val="24"/>
        </w:rPr>
        <w:t xml:space="preserve">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6-7 лет разрешается переносить груз не более 2 кг; лейку, воду в ведрах до 2-2,5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8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3.9.14.</w:t>
      </w:r>
      <w:r w:rsidR="00E52388" w:rsidRPr="00516481">
        <w:rPr>
          <w:sz w:val="24"/>
          <w:szCs w:val="24"/>
        </w:rPr>
        <w:t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</w:t>
      </w:r>
      <w:r w:rsidR="00E52388" w:rsidRPr="00516481">
        <w:rPr>
          <w:rStyle w:val="a9"/>
          <w:sz w:val="24"/>
          <w:szCs w:val="24"/>
        </w:rPr>
        <w:t xml:space="preserve"> для всех сезонов:</w:t>
      </w:r>
      <w:r w:rsidR="00E52388" w:rsidRPr="00516481">
        <w:rPr>
          <w:sz w:val="24"/>
          <w:szCs w:val="24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="00E52388" w:rsidRPr="00516481">
        <w:rPr>
          <w:sz w:val="24"/>
          <w:szCs w:val="24"/>
        </w:rPr>
        <w:t>травмирования</w:t>
      </w:r>
      <w:proofErr w:type="spellEnd"/>
      <w:r w:rsidR="00E52388" w:rsidRPr="00516481">
        <w:rPr>
          <w:sz w:val="24"/>
          <w:szCs w:val="24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="00E52388" w:rsidRPr="00516481">
        <w:rPr>
          <w:sz w:val="24"/>
          <w:szCs w:val="24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="00E52388" w:rsidRPr="00516481">
        <w:rPr>
          <w:sz w:val="24"/>
          <w:szCs w:val="24"/>
        </w:rPr>
        <w:t>травмирование</w:t>
      </w:r>
      <w:proofErr w:type="spellEnd"/>
      <w:r w:rsidR="00E52388" w:rsidRPr="00516481">
        <w:rPr>
          <w:sz w:val="24"/>
          <w:szCs w:val="24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3.9.15.</w:t>
      </w:r>
      <w:r w:rsidR="00E52388" w:rsidRPr="00516481">
        <w:rPr>
          <w:sz w:val="24"/>
          <w:szCs w:val="24"/>
        </w:rPr>
        <w:t>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</w:t>
      </w:r>
      <w:r w:rsidR="00E52388" w:rsidRPr="00516481">
        <w:rPr>
          <w:rStyle w:val="a9"/>
          <w:sz w:val="24"/>
          <w:szCs w:val="24"/>
        </w:rPr>
        <w:t xml:space="preserve"> для осенне-весеннего</w:t>
      </w:r>
      <w:r w:rsidR="00E52388" w:rsidRPr="00516481">
        <w:rPr>
          <w:sz w:val="24"/>
          <w:szCs w:val="24"/>
        </w:rPr>
        <w:t xml:space="preserve"> периода: заражение </w:t>
      </w:r>
      <w:proofErr w:type="gramStart"/>
      <w:r w:rsidR="00E52388" w:rsidRPr="00516481">
        <w:rPr>
          <w:sz w:val="24"/>
          <w:szCs w:val="24"/>
        </w:rPr>
        <w:t>желудочно- кишечными</w:t>
      </w:r>
      <w:proofErr w:type="gramEnd"/>
      <w:r w:rsidR="00E52388" w:rsidRPr="00516481">
        <w:rPr>
          <w:sz w:val="24"/>
          <w:szCs w:val="24"/>
        </w:rPr>
        <w:t xml:space="preserve">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3.9.16.</w:t>
      </w:r>
      <w:r w:rsidR="00E52388" w:rsidRPr="00516481">
        <w:rPr>
          <w:sz w:val="24"/>
          <w:szCs w:val="24"/>
        </w:rPr>
        <w:t>При организации прогулок, труда в цветнике воспитатель обязан оградить детей от воздействия следующих опасных и вредных факторов, характерных для</w:t>
      </w:r>
      <w:r w:rsidR="00E52388" w:rsidRPr="00516481">
        <w:rPr>
          <w:rStyle w:val="14"/>
          <w:sz w:val="24"/>
          <w:szCs w:val="24"/>
        </w:rPr>
        <w:t xml:space="preserve"> зимнего времени</w:t>
      </w:r>
      <w:r w:rsidR="00E52388" w:rsidRPr="00516481">
        <w:rPr>
          <w:sz w:val="24"/>
          <w:szCs w:val="24"/>
        </w:rPr>
        <w:t xml:space="preserve"> года: обморожение, переохлаждение или перегревание организма детей; </w:t>
      </w:r>
      <w:proofErr w:type="gramStart"/>
      <w:r w:rsidR="00E52388" w:rsidRPr="00516481">
        <w:rPr>
          <w:sz w:val="24"/>
          <w:szCs w:val="24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</w:t>
      </w:r>
      <w:proofErr w:type="gramEnd"/>
      <w:r w:rsidR="00E52388" w:rsidRPr="00516481">
        <w:rPr>
          <w:sz w:val="24"/>
          <w:szCs w:val="24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</w:t>
      </w:r>
      <w:proofErr w:type="gramStart"/>
      <w:r w:rsidR="00E52388" w:rsidRPr="00516481">
        <w:rPr>
          <w:sz w:val="24"/>
          <w:szCs w:val="24"/>
        </w:rPr>
        <w:t>желудочно- кишечными</w:t>
      </w:r>
      <w:proofErr w:type="gramEnd"/>
      <w:r w:rsidR="00E52388" w:rsidRPr="00516481">
        <w:rPr>
          <w:sz w:val="24"/>
          <w:szCs w:val="24"/>
        </w:rPr>
        <w:t xml:space="preserve"> болезнями, заболевание ОРЗ, если ребенок будет брать в рот грязный и холодный снег, сосульки.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3.9.17.</w:t>
      </w:r>
      <w:r w:rsidR="00E52388" w:rsidRPr="00516481">
        <w:rPr>
          <w:sz w:val="24"/>
          <w:szCs w:val="24"/>
        </w:rPr>
        <w:t>При организации прогулок, труда цветнике воспитатель обязан оградить детей от воздействия следующих опасных и вредных факторов, характерных для</w:t>
      </w:r>
      <w:r w:rsidR="00E52388" w:rsidRPr="00516481">
        <w:rPr>
          <w:rStyle w:val="14"/>
          <w:sz w:val="24"/>
          <w:szCs w:val="24"/>
        </w:rPr>
        <w:t xml:space="preserve"> летнего времени</w:t>
      </w:r>
      <w:r w:rsidR="00E52388" w:rsidRPr="00516481">
        <w:rPr>
          <w:sz w:val="24"/>
          <w:szCs w:val="24"/>
        </w:rPr>
        <w:t xml:space="preserve"> года: </w:t>
      </w:r>
      <w:proofErr w:type="spellStart"/>
      <w:r w:rsidR="00E52388" w:rsidRPr="00516481">
        <w:rPr>
          <w:sz w:val="24"/>
          <w:szCs w:val="24"/>
        </w:rPr>
        <w:t>травмирование</w:t>
      </w:r>
      <w:proofErr w:type="spellEnd"/>
      <w:r w:rsidR="00E52388" w:rsidRPr="00516481">
        <w:rPr>
          <w:sz w:val="24"/>
          <w:szCs w:val="24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</w:t>
      </w:r>
      <w:proofErr w:type="gramEnd"/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:rsidR="00E52388" w:rsidRPr="00516481" w:rsidRDefault="00A74F27" w:rsidP="00A74F27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3.9.18.</w:t>
      </w:r>
      <w:r w:rsidR="00E52388" w:rsidRPr="00516481">
        <w:rPr>
          <w:sz w:val="24"/>
          <w:szCs w:val="24"/>
        </w:rPr>
        <w:t>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3.9.19.</w:t>
      </w:r>
      <w:r w:rsidR="00E52388" w:rsidRPr="00516481">
        <w:rPr>
          <w:sz w:val="24"/>
          <w:szCs w:val="24"/>
        </w:rPr>
        <w:t xml:space="preserve">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спокойным выходом воспитанников из помещения и зда</w:t>
      </w:r>
      <w:r>
        <w:rPr>
          <w:sz w:val="24"/>
          <w:szCs w:val="24"/>
        </w:rPr>
        <w:t>ния МБДОУ,</w:t>
      </w:r>
      <w:r w:rsidR="00E52388" w:rsidRPr="00516481">
        <w:rPr>
          <w:sz w:val="24"/>
          <w:szCs w:val="24"/>
        </w:rPr>
        <w:t xml:space="preserve"> спуска с крыльца (особенно при неблагоприятных погодных условиях - в гололед).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7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3.9.20.</w:t>
      </w:r>
      <w:r w:rsidR="00E52388" w:rsidRPr="00516481">
        <w:rPr>
          <w:sz w:val="24"/>
          <w:szCs w:val="24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E52388" w:rsidRPr="00516481" w:rsidRDefault="00A74F27" w:rsidP="00A74F27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3.9.21.</w:t>
      </w:r>
      <w:r w:rsidR="00E52388" w:rsidRPr="00516481">
        <w:rPr>
          <w:sz w:val="24"/>
          <w:szCs w:val="24"/>
        </w:rPr>
        <w:t>Не допускается организация прогулки на одном игровом участке одновременно двух и более групп воспитанников.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3.9.22.</w:t>
      </w:r>
      <w:r w:rsidR="00E52388" w:rsidRPr="00516481">
        <w:rPr>
          <w:sz w:val="24"/>
          <w:szCs w:val="24"/>
        </w:rPr>
        <w:t>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(СанПиН, п. 11.5).</w:t>
      </w:r>
      <w:proofErr w:type="gramEnd"/>
    </w:p>
    <w:p w:rsidR="00E52388" w:rsidRPr="00516481" w:rsidRDefault="00F1204E" w:rsidP="00F1204E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3.9.23.</w:t>
      </w:r>
      <w:r w:rsidR="00E52388" w:rsidRPr="00516481">
        <w:rPr>
          <w:sz w:val="24"/>
          <w:szCs w:val="24"/>
        </w:rPr>
        <w:t>По 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1-я подгруппа в сопровождении младшего воспитателя заходит в зд</w:t>
      </w:r>
      <w:r>
        <w:rPr>
          <w:sz w:val="24"/>
          <w:szCs w:val="24"/>
        </w:rPr>
        <w:t>ание МБДОУ</w:t>
      </w:r>
      <w:r w:rsidR="00E52388" w:rsidRPr="00516481">
        <w:rPr>
          <w:sz w:val="24"/>
          <w:szCs w:val="24"/>
        </w:rPr>
        <w:t xml:space="preserve"> и раздевается под его присмотром, 2-я - заходит в сопровождении воспитателя).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4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3.9.24.</w:t>
      </w:r>
      <w:r w:rsidR="00E52388" w:rsidRPr="00516481">
        <w:rPr>
          <w:sz w:val="24"/>
          <w:szCs w:val="24"/>
        </w:rPr>
        <w:t>При выходе за пре</w:t>
      </w:r>
      <w:r>
        <w:rPr>
          <w:sz w:val="24"/>
          <w:szCs w:val="24"/>
        </w:rPr>
        <w:t>делы МБДОУ</w:t>
      </w:r>
      <w:r w:rsidR="00E52388" w:rsidRPr="00516481">
        <w:rPr>
          <w:sz w:val="24"/>
          <w:szCs w:val="24"/>
        </w:rPr>
        <w:t xml:space="preserve">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</w:t>
      </w:r>
      <w:r>
        <w:rPr>
          <w:sz w:val="24"/>
          <w:szCs w:val="24"/>
        </w:rPr>
        <w:t>ли в МБДОУ</w:t>
      </w:r>
      <w:r w:rsidR="00E52388" w:rsidRPr="00516481">
        <w:rPr>
          <w:sz w:val="24"/>
          <w:szCs w:val="24"/>
        </w:rPr>
        <w:t xml:space="preserve"> по какой-либо причине остаются некоторые дети из группы, то они, по указанию руководи</w:t>
      </w:r>
      <w:r>
        <w:rPr>
          <w:sz w:val="24"/>
          <w:szCs w:val="24"/>
        </w:rPr>
        <w:t>теля МБДОУ</w:t>
      </w:r>
      <w:r w:rsidR="00E52388" w:rsidRPr="00516481">
        <w:rPr>
          <w:sz w:val="24"/>
          <w:szCs w:val="24"/>
        </w:rPr>
        <w:t>, должны находиться под присмотром определенного сотрудника.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42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3.9.25.</w:t>
      </w:r>
      <w:r w:rsidR="00E52388" w:rsidRPr="00516481">
        <w:rPr>
          <w:sz w:val="24"/>
          <w:szCs w:val="24"/>
        </w:rPr>
        <w:t>При проведении экскурсий за пре</w:t>
      </w:r>
      <w:r>
        <w:rPr>
          <w:sz w:val="24"/>
          <w:szCs w:val="24"/>
        </w:rPr>
        <w:t>делы МБДОУ</w:t>
      </w:r>
      <w:r w:rsidR="00E52388" w:rsidRPr="00516481">
        <w:rPr>
          <w:sz w:val="24"/>
          <w:szCs w:val="24"/>
        </w:rPr>
        <w:t xml:space="preserve">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воспитанников, в соответствии утвержденного руководит</w:t>
      </w:r>
      <w:r>
        <w:rPr>
          <w:sz w:val="24"/>
          <w:szCs w:val="24"/>
        </w:rPr>
        <w:t>елем МБДОУ</w:t>
      </w:r>
      <w:r w:rsidR="00E52388" w:rsidRPr="00516481">
        <w:rPr>
          <w:sz w:val="24"/>
          <w:szCs w:val="24"/>
        </w:rPr>
        <w:t xml:space="preserve"> маршрута движения к определенному объекту.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3.9.26.</w:t>
      </w:r>
      <w:r w:rsidR="00E52388" w:rsidRPr="00516481">
        <w:rPr>
          <w:sz w:val="24"/>
          <w:szCs w:val="24"/>
        </w:rPr>
        <w:t>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3.9.27.</w:t>
      </w:r>
      <w:r w:rsidR="00E52388" w:rsidRPr="00516481">
        <w:rPr>
          <w:sz w:val="24"/>
          <w:szCs w:val="24"/>
        </w:rPr>
        <w:t>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3.9.28.</w:t>
      </w:r>
      <w:r w:rsidR="00E52388" w:rsidRPr="00516481">
        <w:rPr>
          <w:sz w:val="24"/>
          <w:szCs w:val="24"/>
        </w:rPr>
        <w:t>Должно быть организовано тщательное наблюдение за тем, чтобы дети не уходили за пределы уча</w:t>
      </w:r>
      <w:r>
        <w:rPr>
          <w:sz w:val="24"/>
          <w:szCs w:val="24"/>
        </w:rPr>
        <w:t>стка МБДОУ</w:t>
      </w:r>
      <w:r w:rsidR="00E52388" w:rsidRPr="00516481">
        <w:rPr>
          <w:sz w:val="24"/>
          <w:szCs w:val="24"/>
        </w:rPr>
        <w:t>. В случаях самовольного ухода воспитанника во время пребыван</w:t>
      </w:r>
      <w:r>
        <w:rPr>
          <w:sz w:val="24"/>
          <w:szCs w:val="24"/>
        </w:rPr>
        <w:t>ия в МБДОУ</w:t>
      </w:r>
      <w:r w:rsidR="00E52388" w:rsidRPr="00516481">
        <w:rPr>
          <w:sz w:val="24"/>
          <w:szCs w:val="24"/>
        </w:rPr>
        <w:t>, воспитатель должен поставить в известность администр</w:t>
      </w:r>
      <w:r>
        <w:rPr>
          <w:sz w:val="24"/>
          <w:szCs w:val="24"/>
        </w:rPr>
        <w:t>ацию МБДОУ</w:t>
      </w:r>
      <w:r w:rsidR="00E52388" w:rsidRPr="00516481">
        <w:rPr>
          <w:sz w:val="24"/>
          <w:szCs w:val="24"/>
        </w:rPr>
        <w:t>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</w:t>
      </w:r>
      <w:r>
        <w:rPr>
          <w:sz w:val="24"/>
          <w:szCs w:val="24"/>
        </w:rPr>
        <w:t>тель МБДОУ</w:t>
      </w:r>
      <w:r w:rsidR="00E52388" w:rsidRPr="00516481">
        <w:rPr>
          <w:sz w:val="24"/>
          <w:szCs w:val="24"/>
        </w:rPr>
        <w:t xml:space="preserve"> также незамедлительно информирует о факте самовольного ухода Учредителя.</w:t>
      </w:r>
    </w:p>
    <w:p w:rsidR="00E52388" w:rsidRPr="00516481" w:rsidRDefault="00F1204E" w:rsidP="00F1204E">
      <w:pPr>
        <w:pStyle w:val="a6"/>
        <w:shd w:val="clear" w:color="auto" w:fill="auto"/>
        <w:spacing w:before="0" w:after="304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3.9.29.</w:t>
      </w:r>
      <w:r w:rsidR="00E52388" w:rsidRPr="00516481">
        <w:rPr>
          <w:sz w:val="24"/>
          <w:szCs w:val="24"/>
        </w:rPr>
        <w:t>Педагогический работник, допустивший невыполнение или нарушение инструкции по охране жизни и здоровья воспитанников во время образователь</w:t>
      </w:r>
      <w:r>
        <w:rPr>
          <w:sz w:val="24"/>
          <w:szCs w:val="24"/>
        </w:rPr>
        <w:t>ного процесса в режиме дня с 7.30. до 18</w:t>
      </w:r>
      <w:r w:rsidR="00E52388" w:rsidRPr="00516481">
        <w:rPr>
          <w:sz w:val="24"/>
          <w:szCs w:val="24"/>
        </w:rPr>
        <w:t>.00., привлекается к дисциплинарной ответственности.</w:t>
      </w:r>
    </w:p>
    <w:p w:rsidR="00E52388" w:rsidRPr="00516481" w:rsidRDefault="00E52388" w:rsidP="00F1204E">
      <w:pPr>
        <w:pStyle w:val="12"/>
        <w:keepNext/>
        <w:keepLines/>
        <w:numPr>
          <w:ilvl w:val="1"/>
          <w:numId w:val="18"/>
        </w:numPr>
        <w:shd w:val="clear" w:color="auto" w:fill="auto"/>
        <w:tabs>
          <w:tab w:val="left" w:pos="1954"/>
        </w:tabs>
        <w:spacing w:after="0" w:line="240" w:lineRule="auto"/>
        <w:ind w:right="200"/>
        <w:jc w:val="both"/>
        <w:rPr>
          <w:sz w:val="24"/>
          <w:szCs w:val="24"/>
        </w:rPr>
      </w:pPr>
      <w:bookmarkStart w:id="9" w:name="bookmark10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обеспечению безопасности на прогулочных площадках и спортивному инвентарю</w:t>
      </w:r>
      <w:bookmarkEnd w:id="9"/>
    </w:p>
    <w:p w:rsidR="00E52388" w:rsidRPr="00516481" w:rsidRDefault="00F1204E" w:rsidP="00F1204E">
      <w:pPr>
        <w:pStyle w:val="a6"/>
        <w:shd w:val="clear" w:color="auto" w:fill="auto"/>
        <w:tabs>
          <w:tab w:val="left" w:pos="12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3.10.1.</w:t>
      </w:r>
      <w:r w:rsidR="00E52388" w:rsidRPr="00516481">
        <w:rPr>
          <w:sz w:val="24"/>
          <w:szCs w:val="24"/>
        </w:rPr>
        <w:t xml:space="preserve">Физкультурные 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="00E52388" w:rsidRPr="00516481">
        <w:rPr>
          <w:sz w:val="24"/>
          <w:szCs w:val="24"/>
        </w:rPr>
        <w:t>Р</w:t>
      </w:r>
      <w:proofErr w:type="gramEnd"/>
      <w:r w:rsidR="00E52388" w:rsidRPr="00516481">
        <w:rPr>
          <w:sz w:val="24"/>
          <w:szCs w:val="24"/>
        </w:rPr>
        <w:t xml:space="preserve"> 52024 -2003, ГОСТ Р 52025 -2003).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2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3.10.2.</w:t>
      </w:r>
      <w:r w:rsidR="00E52388" w:rsidRPr="00516481">
        <w:rPr>
          <w:sz w:val="24"/>
          <w:szCs w:val="24"/>
        </w:rPr>
        <w:t xml:space="preserve">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</w:t>
      </w:r>
      <w:proofErr w:type="gramStart"/>
      <w:r w:rsidR="00E52388" w:rsidRPr="00516481">
        <w:rPr>
          <w:sz w:val="24"/>
          <w:szCs w:val="24"/>
        </w:rPr>
        <w:t>Р</w:t>
      </w:r>
      <w:proofErr w:type="gramEnd"/>
      <w:r w:rsidR="00E52388" w:rsidRPr="00516481">
        <w:rPr>
          <w:sz w:val="24"/>
          <w:szCs w:val="24"/>
        </w:rPr>
        <w:t xml:space="preserve"> 52024 -2003).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3.10.3.</w:t>
      </w:r>
      <w:r w:rsidR="00E52388" w:rsidRPr="00516481">
        <w:rPr>
          <w:sz w:val="24"/>
          <w:szCs w:val="24"/>
        </w:rPr>
        <w:t>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(п.15 ч.3 статьи 28 273-Ф).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3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="00E52388" w:rsidRPr="00516481">
        <w:rPr>
          <w:sz w:val="24"/>
          <w:szCs w:val="24"/>
        </w:rPr>
        <w:t>Используемые при прыжках маты должны соответствовать требованиям техники безопасности и храниться в соответствии с требованиям</w:t>
      </w:r>
      <w:proofErr w:type="gramStart"/>
      <w:r w:rsidR="00E52388" w:rsidRPr="00516481">
        <w:rPr>
          <w:sz w:val="24"/>
          <w:szCs w:val="24"/>
        </w:rPr>
        <w:t>и(</w:t>
      </w:r>
      <w:proofErr w:type="gramEnd"/>
      <w:r w:rsidR="00E52388" w:rsidRPr="00516481">
        <w:rPr>
          <w:sz w:val="24"/>
          <w:szCs w:val="24"/>
        </w:rPr>
        <w:t>п.3 ч.4 статьи 41 273-ФЗ).</w:t>
      </w:r>
    </w:p>
    <w:p w:rsidR="00F1204E" w:rsidRDefault="00F1204E" w:rsidP="00F1204E">
      <w:pPr>
        <w:pStyle w:val="a6"/>
        <w:numPr>
          <w:ilvl w:val="2"/>
          <w:numId w:val="19"/>
        </w:numPr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МБДОУ должно</w:t>
      </w:r>
      <w:r w:rsidR="00E52388" w:rsidRPr="00516481">
        <w:rPr>
          <w:sz w:val="24"/>
          <w:szCs w:val="24"/>
        </w:rPr>
        <w:t xml:space="preserve"> быть </w:t>
      </w:r>
      <w:proofErr w:type="gramStart"/>
      <w:r w:rsidR="00E52388" w:rsidRPr="00516481">
        <w:rPr>
          <w:sz w:val="24"/>
          <w:szCs w:val="24"/>
        </w:rPr>
        <w:t>обеспечена</w:t>
      </w:r>
      <w:proofErr w:type="gramEnd"/>
      <w:r w:rsidR="00E52388" w:rsidRPr="00516481">
        <w:rPr>
          <w:sz w:val="24"/>
          <w:szCs w:val="24"/>
        </w:rPr>
        <w:t xml:space="preserve"> нео</w:t>
      </w:r>
      <w:r>
        <w:rPr>
          <w:sz w:val="24"/>
          <w:szCs w:val="24"/>
        </w:rPr>
        <w:t>бходимым современным спортивным</w:t>
      </w:r>
    </w:p>
    <w:p w:rsidR="00E52388" w:rsidRPr="00516481" w:rsidRDefault="00E52388" w:rsidP="00F1204E">
      <w:pPr>
        <w:pStyle w:val="a6"/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инвентарем в соответствии с реализуемой образовательной программой.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="00E52388" w:rsidRPr="00516481">
        <w:rPr>
          <w:sz w:val="24"/>
          <w:szCs w:val="24"/>
        </w:rPr>
        <w:t>В 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19"/>
        </w:tabs>
        <w:spacing w:before="0" w:after="304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3.10.5.В МБДОУ </w:t>
      </w:r>
      <w:r w:rsidR="00E52388" w:rsidRPr="00516481">
        <w:rPr>
          <w:sz w:val="24"/>
          <w:szCs w:val="24"/>
        </w:rPr>
        <w:t>должен ежегодно составляться Акт испытания гимнастических снарядов и оборудования.</w:t>
      </w:r>
    </w:p>
    <w:p w:rsidR="00E52388" w:rsidRPr="00516481" w:rsidRDefault="00F1204E" w:rsidP="00F1204E">
      <w:pPr>
        <w:pStyle w:val="12"/>
        <w:keepNext/>
        <w:keepLines/>
        <w:shd w:val="clear" w:color="auto" w:fill="auto"/>
        <w:tabs>
          <w:tab w:val="left" w:pos="1940"/>
        </w:tabs>
        <w:spacing w:after="0" w:line="240" w:lineRule="auto"/>
        <w:ind w:left="20"/>
        <w:jc w:val="both"/>
        <w:rPr>
          <w:sz w:val="24"/>
          <w:szCs w:val="24"/>
        </w:rPr>
      </w:pPr>
      <w:bookmarkStart w:id="10" w:name="bookmark11"/>
      <w:r>
        <w:rPr>
          <w:sz w:val="24"/>
          <w:szCs w:val="24"/>
        </w:rPr>
        <w:t>3.11.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безопасности</w:t>
      </w:r>
      <w:bookmarkStart w:id="11" w:name="bookmark12"/>
      <w:bookmarkEnd w:id="10"/>
      <w:r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во время выездных мероприятий</w:t>
      </w:r>
      <w:bookmarkEnd w:id="11"/>
    </w:p>
    <w:p w:rsidR="00E52388" w:rsidRPr="00516481" w:rsidRDefault="00F1204E" w:rsidP="00F1204E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3.11.1.В МБДОУ</w:t>
      </w:r>
      <w:r w:rsidR="00E52388" w:rsidRPr="00516481">
        <w:rPr>
          <w:sz w:val="24"/>
          <w:szCs w:val="24"/>
        </w:rPr>
        <w:t xml:space="preserve">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</w:t>
      </w:r>
      <w:r>
        <w:rPr>
          <w:sz w:val="24"/>
          <w:szCs w:val="24"/>
        </w:rPr>
        <w:t xml:space="preserve"> </w:t>
      </w:r>
      <w:r w:rsidR="00E52388" w:rsidRPr="00516481">
        <w:rPr>
          <w:sz w:val="24"/>
          <w:szCs w:val="24"/>
        </w:rPr>
        <w:t>автобусе к месту проведения мероприятия (статья 22 Правил дорожного движения 2014).</w:t>
      </w:r>
    </w:p>
    <w:p w:rsidR="00F1204E" w:rsidRDefault="00F1204E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bookmarkStart w:id="12" w:name="bookmark13"/>
      <w:r>
        <w:rPr>
          <w:sz w:val="24"/>
          <w:szCs w:val="24"/>
        </w:rPr>
        <w:t>3.12.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организации профил</w:t>
      </w:r>
      <w:r>
        <w:rPr>
          <w:sz w:val="24"/>
          <w:szCs w:val="24"/>
        </w:rPr>
        <w:t xml:space="preserve">актики несчастных случаев </w:t>
      </w:r>
      <w:proofErr w:type="gramStart"/>
      <w:r>
        <w:rPr>
          <w:sz w:val="24"/>
          <w:szCs w:val="24"/>
        </w:rPr>
        <w:t>с</w:t>
      </w:r>
      <w:proofErr w:type="gramEnd"/>
    </w:p>
    <w:p w:rsidR="00E52388" w:rsidRPr="00516481" w:rsidRDefault="00E52388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r w:rsidRPr="00516481">
        <w:rPr>
          <w:sz w:val="24"/>
          <w:szCs w:val="24"/>
        </w:rPr>
        <w:t xml:space="preserve">воспитанниками во время пребывания в </w:t>
      </w:r>
      <w:bookmarkEnd w:id="12"/>
      <w:r w:rsidR="00F1204E">
        <w:rPr>
          <w:sz w:val="24"/>
          <w:szCs w:val="24"/>
        </w:rPr>
        <w:t>МБДОУ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3.12.1.В МБДОУ</w:t>
      </w:r>
      <w:r w:rsidR="00E52388" w:rsidRPr="00516481">
        <w:rPr>
          <w:sz w:val="24"/>
          <w:szCs w:val="24"/>
        </w:rPr>
        <w:t xml:space="preserve">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E52388" w:rsidRPr="00516481" w:rsidRDefault="00F1204E" w:rsidP="00F1204E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3.12.2.В МБДОУ</w:t>
      </w:r>
      <w:r w:rsidR="00E52388" w:rsidRPr="00516481">
        <w:rPr>
          <w:sz w:val="24"/>
          <w:szCs w:val="24"/>
        </w:rPr>
        <w:t xml:space="preserve"> должен быть разработан, утвержден и согласован в установленном порядке Паспорт комп</w:t>
      </w:r>
      <w:r>
        <w:rPr>
          <w:sz w:val="24"/>
          <w:szCs w:val="24"/>
        </w:rPr>
        <w:t>лексной безопасности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3.12.3.</w:t>
      </w:r>
      <w:r w:rsidR="00E52388" w:rsidRPr="00516481">
        <w:rPr>
          <w:sz w:val="24"/>
          <w:szCs w:val="24"/>
        </w:rPr>
        <w:t>При несчастном случае воспитатель (педагог его заменяющий) должен: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немедленно сообщить о случившемся администр</w:t>
      </w:r>
      <w:r>
        <w:rPr>
          <w:sz w:val="24"/>
          <w:szCs w:val="24"/>
        </w:rPr>
        <w:t>ации МБДОУ</w:t>
      </w:r>
      <w:r w:rsidR="00E52388" w:rsidRPr="00516481">
        <w:rPr>
          <w:sz w:val="24"/>
          <w:szCs w:val="24"/>
        </w:rPr>
        <w:t xml:space="preserve">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="00E52388" w:rsidRPr="00516481">
        <w:rPr>
          <w:sz w:val="24"/>
          <w:szCs w:val="24"/>
        </w:rPr>
        <w:t>травмпункт</w:t>
      </w:r>
      <w:proofErr w:type="spellEnd"/>
      <w:r w:rsidR="00E52388" w:rsidRPr="00516481">
        <w:rPr>
          <w:sz w:val="24"/>
          <w:szCs w:val="24"/>
        </w:rPr>
        <w:t>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623"/>
        </w:tabs>
        <w:spacing w:before="0" w:after="30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3.12.3.Для </w:t>
      </w:r>
      <w:r w:rsidR="00E52388" w:rsidRPr="00516481">
        <w:rPr>
          <w:sz w:val="24"/>
          <w:szCs w:val="24"/>
        </w:rPr>
        <w:t>оказания первой помощи во время образовательного процесса необходимо иметь в группе аптечку с набором сре</w:t>
      </w:r>
      <w:proofErr w:type="gramStart"/>
      <w:r w:rsidR="00E52388" w:rsidRPr="00516481">
        <w:rPr>
          <w:sz w:val="24"/>
          <w:szCs w:val="24"/>
        </w:rPr>
        <w:t>дств дл</w:t>
      </w:r>
      <w:proofErr w:type="gramEnd"/>
      <w:r w:rsidR="00E52388" w:rsidRPr="00516481">
        <w:rPr>
          <w:sz w:val="24"/>
          <w:szCs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</w:t>
      </w:r>
    </w:p>
    <w:p w:rsidR="00E52388" w:rsidRPr="00516481" w:rsidRDefault="001C547F" w:rsidP="001C547F">
      <w:pPr>
        <w:pStyle w:val="12"/>
        <w:keepNext/>
        <w:keepLines/>
        <w:shd w:val="clear" w:color="auto" w:fill="auto"/>
        <w:tabs>
          <w:tab w:val="left" w:pos="2007"/>
        </w:tabs>
        <w:spacing w:after="0" w:line="240" w:lineRule="auto"/>
        <w:ind w:left="20" w:right="860"/>
        <w:jc w:val="left"/>
        <w:rPr>
          <w:sz w:val="24"/>
          <w:szCs w:val="24"/>
        </w:rPr>
      </w:pPr>
      <w:bookmarkStart w:id="13" w:name="bookmark14"/>
      <w:r>
        <w:rPr>
          <w:sz w:val="24"/>
          <w:szCs w:val="24"/>
        </w:rPr>
        <w:t>3.13.</w:t>
      </w:r>
      <w:r w:rsidR="00E52388" w:rsidRPr="00516481">
        <w:rPr>
          <w:sz w:val="24"/>
          <w:szCs w:val="24"/>
        </w:rPr>
        <w:t>Требования</w:t>
      </w:r>
      <w:r w:rsidR="00E52388" w:rsidRPr="00516481">
        <w:rPr>
          <w:sz w:val="24"/>
          <w:szCs w:val="24"/>
        </w:rPr>
        <w:tab/>
        <w:t>к проведению санитарно-противоэпидемических и профилактических мероприятий</w:t>
      </w:r>
      <w:bookmarkEnd w:id="13"/>
    </w:p>
    <w:p w:rsidR="00E52388" w:rsidRPr="00516481" w:rsidRDefault="001C547F" w:rsidP="001C547F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3.13.1.</w:t>
      </w:r>
      <w:r w:rsidR="00E52388" w:rsidRPr="00516481">
        <w:rPr>
          <w:sz w:val="24"/>
          <w:szCs w:val="24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медицинские осмотры детей (в том числе на педикулез) при пост</w:t>
      </w:r>
      <w:r>
        <w:rPr>
          <w:sz w:val="24"/>
          <w:szCs w:val="24"/>
        </w:rPr>
        <w:t>уплении в МБДОУ</w:t>
      </w:r>
      <w:r w:rsidR="00E52388" w:rsidRPr="00516481">
        <w:rPr>
          <w:sz w:val="24"/>
          <w:szCs w:val="24"/>
        </w:rPr>
        <w:t xml:space="preserve"> с целью выявления больных. В случае обнаружения детей, пораженных педикулезом, их отправляют домой для санации. Прием детей по</w:t>
      </w:r>
      <w:r>
        <w:rPr>
          <w:sz w:val="24"/>
          <w:szCs w:val="24"/>
        </w:rPr>
        <w:t>сле санации допускается в МБДОУ</w:t>
      </w:r>
      <w:r w:rsidR="00E52388" w:rsidRPr="00516481">
        <w:rPr>
          <w:sz w:val="24"/>
          <w:szCs w:val="24"/>
        </w:rPr>
        <w:t xml:space="preserve"> при наличии медицинской справки об отсутствии педикулеза; результаты осмотра заносят в специальный журнал;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работу по организации профилактических осмотров воспитанников и проведение профилактических прививок;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распределение детей на медицинские группы для занятий физическим воспитанием;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информ</w:t>
      </w:r>
      <w:r>
        <w:rPr>
          <w:sz w:val="24"/>
          <w:szCs w:val="24"/>
        </w:rPr>
        <w:t>ирование руководителя МБДОУ</w:t>
      </w:r>
      <w:r w:rsidR="00E52388" w:rsidRPr="00516481">
        <w:rPr>
          <w:sz w:val="24"/>
          <w:szCs w:val="24"/>
        </w:rPr>
        <w:t>, воспитателей о состоянии здоровья детей, рекомендуемом режиме для детей с отклонениями в состоянии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сообщение в территориальные учреждения здравоохранения о случае инфекционных и паразитарных заболеваний среди восп</w:t>
      </w:r>
      <w:r>
        <w:rPr>
          <w:sz w:val="24"/>
          <w:szCs w:val="24"/>
        </w:rPr>
        <w:t>итанников и персонала МБДОУ</w:t>
      </w:r>
      <w:r w:rsidR="00E52388" w:rsidRPr="00516481">
        <w:rPr>
          <w:sz w:val="24"/>
          <w:szCs w:val="24"/>
        </w:rPr>
        <w:t xml:space="preserve"> в течение 2 часов после установления диагноза;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систематический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организацию и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проведением профилактических и санитарно-противоэпидемических мероприятий,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полнотой ее проведения;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7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84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 xml:space="preserve">медицинский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пищеблоком и питанием детей;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ведение медицинской документации.</w:t>
      </w:r>
    </w:p>
    <w:p w:rsidR="00E52388" w:rsidRPr="00516481" w:rsidRDefault="00E52388" w:rsidP="00516481">
      <w:pPr>
        <w:pStyle w:val="a6"/>
        <w:shd w:val="clear" w:color="auto" w:fill="auto"/>
        <w:spacing w:before="0" w:line="240" w:lineRule="auto"/>
        <w:ind w:left="20" w:righ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целях профилактики контагиозных гельминтозов (энтероб</w:t>
      </w:r>
      <w:r w:rsidR="001C547F">
        <w:rPr>
          <w:sz w:val="24"/>
          <w:szCs w:val="24"/>
        </w:rPr>
        <w:t xml:space="preserve">иоза и </w:t>
      </w:r>
      <w:proofErr w:type="spellStart"/>
      <w:r w:rsidR="001C547F">
        <w:rPr>
          <w:sz w:val="24"/>
          <w:szCs w:val="24"/>
        </w:rPr>
        <w:t>гименолепидоза</w:t>
      </w:r>
      <w:proofErr w:type="spellEnd"/>
      <w:r w:rsidR="001C547F">
        <w:rPr>
          <w:sz w:val="24"/>
          <w:szCs w:val="24"/>
        </w:rPr>
        <w:t>) в МБДОУ</w:t>
      </w:r>
      <w:r w:rsidRPr="00516481">
        <w:rPr>
          <w:sz w:val="24"/>
          <w:szCs w:val="24"/>
        </w:rPr>
        <w:t xml:space="preserve">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контагиозных гельминтозами осуществляется одновременным однократным</w:t>
      </w:r>
      <w:r w:rsidR="001C547F">
        <w:rPr>
          <w:sz w:val="24"/>
          <w:szCs w:val="24"/>
        </w:rPr>
        <w:t xml:space="preserve"> обследованием всех детей МБДОУ</w:t>
      </w:r>
      <w:r w:rsidRPr="00516481">
        <w:rPr>
          <w:sz w:val="24"/>
          <w:szCs w:val="24"/>
        </w:rPr>
        <w:t xml:space="preserve"> один раз в год. Всех выявленных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острицами среди детей проводят оздоровление всех детей и</w:t>
      </w:r>
      <w:r w:rsidR="001C547F">
        <w:rPr>
          <w:sz w:val="24"/>
          <w:szCs w:val="24"/>
        </w:rPr>
        <w:t xml:space="preserve"> обслуживающего персонала МБДОУ</w:t>
      </w:r>
      <w:r w:rsidRPr="00516481">
        <w:rPr>
          <w:sz w:val="24"/>
          <w:szCs w:val="24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E52388" w:rsidRPr="00516481" w:rsidRDefault="001C547F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3.13.2</w:t>
      </w:r>
      <w:proofErr w:type="gramStart"/>
      <w:r w:rsidR="00E52388" w:rsidRPr="00516481">
        <w:rPr>
          <w:sz w:val="24"/>
          <w:szCs w:val="24"/>
        </w:rPr>
        <w:t xml:space="preserve"> П</w:t>
      </w:r>
      <w:proofErr w:type="gramEnd"/>
      <w:r w:rsidR="00E52388" w:rsidRPr="00516481">
        <w:rPr>
          <w:sz w:val="24"/>
          <w:szCs w:val="24"/>
        </w:rPr>
        <w:t xml:space="preserve">осле перенесенного заболевания, а </w:t>
      </w:r>
      <w:r>
        <w:rPr>
          <w:sz w:val="24"/>
          <w:szCs w:val="24"/>
        </w:rPr>
        <w:t>также отсутствия ребенка более 4</w:t>
      </w:r>
      <w:r w:rsidR="00E52388" w:rsidRPr="00516481">
        <w:rPr>
          <w:sz w:val="24"/>
          <w:szCs w:val="24"/>
        </w:rPr>
        <w:t xml:space="preserve">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(СанПиН, п. 11.3).</w:t>
      </w:r>
    </w:p>
    <w:p w:rsidR="001C547F" w:rsidRDefault="001C547F" w:rsidP="001C547F">
      <w:pPr>
        <w:pStyle w:val="12"/>
        <w:keepNext/>
        <w:keepLines/>
        <w:shd w:val="clear" w:color="auto" w:fill="auto"/>
        <w:tabs>
          <w:tab w:val="left" w:pos="9355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14" w:name="bookmark15"/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 xml:space="preserve">14.Требования к обеспечению </w:t>
      </w:r>
      <w:r>
        <w:rPr>
          <w:sz w:val="24"/>
          <w:szCs w:val="24"/>
        </w:rPr>
        <w:t xml:space="preserve">текущего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состоянием</w:t>
      </w:r>
      <w:r w:rsidRPr="001C547F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здоровья</w:t>
      </w:r>
    </w:p>
    <w:p w:rsidR="00E52388" w:rsidRPr="00516481" w:rsidRDefault="00E52388" w:rsidP="001C547F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r w:rsidRPr="00516481">
        <w:rPr>
          <w:sz w:val="24"/>
          <w:szCs w:val="24"/>
        </w:rPr>
        <w:t>воспитанников</w:t>
      </w:r>
      <w:bookmarkEnd w:id="14"/>
    </w:p>
    <w:p w:rsidR="00E52388" w:rsidRPr="00516481" w:rsidRDefault="001C547F" w:rsidP="001C547F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3.14.1.ВМБДОУ</w:t>
      </w:r>
      <w:r w:rsidR="00E52388" w:rsidRPr="00516481">
        <w:rPr>
          <w:sz w:val="24"/>
          <w:szCs w:val="24"/>
        </w:rPr>
        <w:t xml:space="preserve"> с целью текущего </w:t>
      </w:r>
      <w:proofErr w:type="gramStart"/>
      <w:r w:rsidR="00E52388" w:rsidRPr="00516481">
        <w:rPr>
          <w:sz w:val="24"/>
          <w:szCs w:val="24"/>
        </w:rPr>
        <w:t>контроля за</w:t>
      </w:r>
      <w:proofErr w:type="gramEnd"/>
      <w:r w:rsidR="00E52388" w:rsidRPr="00516481">
        <w:rPr>
          <w:sz w:val="24"/>
          <w:szCs w:val="24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3.14.2.</w:t>
      </w:r>
      <w:r w:rsidR="00E52388" w:rsidRPr="00516481">
        <w:rPr>
          <w:sz w:val="24"/>
          <w:szCs w:val="24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E52388" w:rsidRPr="00516481" w:rsidRDefault="001C547F" w:rsidP="001C547F">
      <w:pPr>
        <w:pStyle w:val="a6"/>
        <w:shd w:val="clear" w:color="auto" w:fill="auto"/>
        <w:tabs>
          <w:tab w:val="left" w:pos="1244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3.14.3.</w:t>
      </w:r>
      <w:r w:rsidR="00E52388" w:rsidRPr="00516481">
        <w:rPr>
          <w:sz w:val="24"/>
          <w:szCs w:val="24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="00E52388" w:rsidRPr="00516481">
        <w:rPr>
          <w:sz w:val="24"/>
          <w:szCs w:val="24"/>
        </w:rPr>
        <w:t xml:space="preserve"> В случае выявления таких фактов воспитатель обязана незамедлительно поставить в известность администр</w:t>
      </w:r>
      <w:r>
        <w:rPr>
          <w:sz w:val="24"/>
          <w:szCs w:val="24"/>
        </w:rPr>
        <w:t>ацию МБДОУ</w:t>
      </w:r>
      <w:r w:rsidR="00E52388" w:rsidRPr="00516481">
        <w:rPr>
          <w:sz w:val="24"/>
          <w:szCs w:val="24"/>
        </w:rPr>
        <w:t>, медицинского работника для выяснения ими обстоятельств случившегося</w:t>
      </w:r>
      <w:proofErr w:type="gramStart"/>
      <w:r w:rsidR="00E52388" w:rsidRPr="00516481">
        <w:rPr>
          <w:sz w:val="24"/>
          <w:szCs w:val="24"/>
        </w:rPr>
        <w:t>.М</w:t>
      </w:r>
      <w:proofErr w:type="gramEnd"/>
      <w:r w:rsidR="00E52388" w:rsidRPr="00516481">
        <w:rPr>
          <w:sz w:val="24"/>
          <w:szCs w:val="24"/>
        </w:rPr>
        <w:t>едицинский работник обязана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</w:t>
      </w:r>
      <w:proofErr w:type="gramStart"/>
      <w:r w:rsidR="00E52388" w:rsidRPr="00516481">
        <w:rPr>
          <w:sz w:val="24"/>
          <w:szCs w:val="24"/>
        </w:rPr>
        <w:t>о-</w:t>
      </w:r>
      <w:proofErr w:type="gramEnd"/>
      <w:r w:rsidR="00E52388" w:rsidRPr="00516481">
        <w:rPr>
          <w:sz w:val="24"/>
          <w:szCs w:val="24"/>
        </w:rPr>
        <w:t xml:space="preserve"> информационным письмом с подробным описанием случая, принятыми мера</w:t>
      </w:r>
      <w:r>
        <w:rPr>
          <w:sz w:val="24"/>
          <w:szCs w:val="24"/>
        </w:rPr>
        <w:t>ми). МБДОУ</w:t>
      </w:r>
      <w:r w:rsidR="00E52388" w:rsidRPr="00516481">
        <w:rPr>
          <w:sz w:val="24"/>
          <w:szCs w:val="24"/>
        </w:rPr>
        <w:t xml:space="preserve"> </w:t>
      </w:r>
      <w:proofErr w:type="gramStart"/>
      <w:r w:rsidR="00E52388" w:rsidRPr="00516481">
        <w:rPr>
          <w:sz w:val="24"/>
          <w:szCs w:val="24"/>
        </w:rPr>
        <w:t>обязана</w:t>
      </w:r>
      <w:proofErr w:type="gramEnd"/>
      <w:r w:rsidR="00E52388" w:rsidRPr="00516481">
        <w:rPr>
          <w:sz w:val="24"/>
          <w:szCs w:val="24"/>
        </w:rPr>
        <w:t xml:space="preserve">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E52388" w:rsidRPr="00516481" w:rsidRDefault="001C547F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3.14.4.МБДОУ</w:t>
      </w:r>
      <w:r w:rsidR="00E52388" w:rsidRPr="00516481">
        <w:rPr>
          <w:sz w:val="24"/>
          <w:szCs w:val="24"/>
        </w:rPr>
        <w:t xml:space="preserve">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</w:t>
      </w:r>
    </w:p>
    <w:p w:rsidR="00E52388" w:rsidRPr="00516481" w:rsidRDefault="00322C88" w:rsidP="00322C88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bookmarkStart w:id="15" w:name="bookmark16"/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15.Требования к соблюдению государственных санитарно- эпидемиологических правил и нормативов</w:t>
      </w:r>
      <w:bookmarkEnd w:id="15"/>
    </w:p>
    <w:p w:rsidR="00E52388" w:rsidRPr="00516481" w:rsidRDefault="00322C88" w:rsidP="00322C88">
      <w:pPr>
        <w:pStyle w:val="a6"/>
        <w:shd w:val="clear" w:color="auto" w:fill="auto"/>
        <w:tabs>
          <w:tab w:val="left" w:pos="13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3.15.1.В МБДОУ</w:t>
      </w:r>
      <w:r w:rsidR="00E52388" w:rsidRPr="00516481">
        <w:rPr>
          <w:sz w:val="24"/>
          <w:szCs w:val="24"/>
        </w:rPr>
        <w:t xml:space="preserve">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3.15.2.</w:t>
      </w:r>
      <w:r w:rsidR="00E52388" w:rsidRPr="00516481">
        <w:rPr>
          <w:sz w:val="24"/>
          <w:szCs w:val="24"/>
        </w:rPr>
        <w:t>Технические осмотры зд</w:t>
      </w:r>
      <w:r>
        <w:rPr>
          <w:sz w:val="24"/>
          <w:szCs w:val="24"/>
        </w:rPr>
        <w:t>ания МБДОУ</w:t>
      </w:r>
      <w:r w:rsidR="00E52388" w:rsidRPr="00516481">
        <w:rPr>
          <w:sz w:val="24"/>
          <w:szCs w:val="24"/>
        </w:rPr>
        <w:t xml:space="preserve"> должны быть систематическими (осмотр штукатурки, потолков, лестниц, вентиляционных установок, оконных рам, электроарматуры, санитарно- технических установок). Необходимо осуществлять систематический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3.15.3.В МБДОУ</w:t>
      </w:r>
      <w:r w:rsidR="00E52388" w:rsidRPr="00516481">
        <w:rPr>
          <w:sz w:val="24"/>
          <w:szCs w:val="24"/>
        </w:rPr>
        <w:t xml:space="preserve">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</w:t>
      </w:r>
    </w:p>
    <w:p w:rsidR="00322C88" w:rsidRDefault="00322C88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3.15.4.</w:t>
      </w:r>
      <w:r w:rsidR="00E52388" w:rsidRPr="00516481">
        <w:rPr>
          <w:sz w:val="24"/>
          <w:szCs w:val="24"/>
        </w:rPr>
        <w:t>Группы для детей до 3-х лет должны располагаться на первом этаже.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3.15.5.Входные двери МБДОУ </w:t>
      </w:r>
      <w:r w:rsidR="00E52388" w:rsidRPr="00516481">
        <w:rPr>
          <w:sz w:val="24"/>
          <w:szCs w:val="24"/>
        </w:rPr>
        <w:t>должны быть снабжены звонками, кодовыми замками, иметь запор на высоте, недоступной ребенку, постоянно закрываться.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3.15.6.</w:t>
      </w:r>
      <w:r w:rsidR="00E52388" w:rsidRPr="00516481">
        <w:rPr>
          <w:sz w:val="24"/>
          <w:szCs w:val="24"/>
        </w:rPr>
        <w:t>Все открывающиеся окна должны открываться внутрь, закрепляться крючками. Не следует употреблять в дверях пружины и блоки.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3.15.7.</w:t>
      </w:r>
      <w:r w:rsidR="00E52388" w:rsidRPr="00516481">
        <w:rPr>
          <w:sz w:val="24"/>
          <w:szCs w:val="24"/>
        </w:rPr>
        <w:t>Не допускается сжигание мусора на террит</w:t>
      </w:r>
      <w:r>
        <w:rPr>
          <w:sz w:val="24"/>
          <w:szCs w:val="24"/>
        </w:rPr>
        <w:t>ории МБДОУ</w:t>
      </w:r>
      <w:r w:rsidR="00E52388" w:rsidRPr="00516481">
        <w:rPr>
          <w:sz w:val="24"/>
          <w:szCs w:val="24"/>
        </w:rPr>
        <w:t xml:space="preserve"> или в непосредственной близости от неё.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3.15.8.</w:t>
      </w:r>
      <w:r w:rsidR="00E52388" w:rsidRPr="00516481">
        <w:rPr>
          <w:sz w:val="24"/>
          <w:szCs w:val="24"/>
        </w:rPr>
        <w:t>Уча</w:t>
      </w:r>
      <w:r>
        <w:rPr>
          <w:sz w:val="24"/>
          <w:szCs w:val="24"/>
        </w:rPr>
        <w:t>сток МБДОУ</w:t>
      </w:r>
      <w:r w:rsidR="00E52388" w:rsidRPr="00516481">
        <w:rPr>
          <w:sz w:val="24"/>
          <w:szCs w:val="24"/>
        </w:rPr>
        <w:t xml:space="preserve"> должен быть обнесен изгородью высотой не менее 2 (два) метра.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3.15.9.</w:t>
      </w:r>
      <w:r w:rsidR="00E52388" w:rsidRPr="00516481">
        <w:rPr>
          <w:sz w:val="24"/>
          <w:szCs w:val="24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3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3.15.10.</w:t>
      </w:r>
      <w:r w:rsidR="00E52388" w:rsidRPr="00516481">
        <w:rPr>
          <w:sz w:val="24"/>
          <w:szCs w:val="24"/>
        </w:rPr>
        <w:t>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3.15.11.</w:t>
      </w:r>
      <w:r w:rsidR="00E52388" w:rsidRPr="00516481">
        <w:rPr>
          <w:sz w:val="24"/>
          <w:szCs w:val="24"/>
        </w:rPr>
        <w:t>Крыши всех построек на уча</w:t>
      </w:r>
      <w:r>
        <w:rPr>
          <w:sz w:val="24"/>
          <w:szCs w:val="24"/>
        </w:rPr>
        <w:t>стке МБДОУ</w:t>
      </w:r>
      <w:r w:rsidR="00E52388" w:rsidRPr="00516481">
        <w:rPr>
          <w:sz w:val="24"/>
          <w:szCs w:val="24"/>
        </w:rPr>
        <w:t xml:space="preserve">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4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3.15.12.</w:t>
      </w:r>
      <w:r w:rsidR="00E52388" w:rsidRPr="00516481">
        <w:rPr>
          <w:sz w:val="24"/>
          <w:szCs w:val="24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3.15.13.</w:t>
      </w:r>
      <w:r w:rsidR="00E52388" w:rsidRPr="00516481">
        <w:rPr>
          <w:sz w:val="24"/>
          <w:szCs w:val="24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3.15.14.</w:t>
      </w:r>
      <w:r w:rsidR="00E52388" w:rsidRPr="00516481">
        <w:rPr>
          <w:sz w:val="24"/>
          <w:szCs w:val="24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3.15.15.</w:t>
      </w:r>
      <w:r w:rsidR="00E52388" w:rsidRPr="00516481">
        <w:rPr>
          <w:sz w:val="24"/>
          <w:szCs w:val="24"/>
        </w:rPr>
        <w:t>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3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3.15.16.</w:t>
      </w:r>
      <w:r w:rsidR="00E52388" w:rsidRPr="00516481">
        <w:rPr>
          <w:sz w:val="24"/>
          <w:szCs w:val="24"/>
        </w:rPr>
        <w:t>Размещение аквариумов, животных и птиц в помещениях групповых не допускается.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3.15.17.</w:t>
      </w:r>
      <w:r w:rsidR="00E52388" w:rsidRPr="00516481">
        <w:rPr>
          <w:sz w:val="24"/>
          <w:szCs w:val="24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2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3.15.18.Руководитель МБДОУ</w:t>
      </w:r>
      <w:r w:rsidR="00E52388" w:rsidRPr="00516481">
        <w:rPr>
          <w:sz w:val="24"/>
          <w:szCs w:val="24"/>
        </w:rPr>
        <w:t xml:space="preserve"> является ответственным лицом за организацию и полноту выполнения настоящих требований, в том числе обеспечивает: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9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нал</w:t>
      </w:r>
      <w:r>
        <w:rPr>
          <w:sz w:val="24"/>
          <w:szCs w:val="24"/>
        </w:rPr>
        <w:t>ичие текста настоящего положения</w:t>
      </w:r>
      <w:r w:rsidR="00E52388" w:rsidRPr="00516481">
        <w:rPr>
          <w:sz w:val="24"/>
          <w:szCs w:val="24"/>
        </w:rPr>
        <w:t xml:space="preserve"> по охране жизни и здоровья воспитанников во время пребыван</w:t>
      </w:r>
      <w:r>
        <w:rPr>
          <w:sz w:val="24"/>
          <w:szCs w:val="24"/>
        </w:rPr>
        <w:t>ия в МБДОУ</w:t>
      </w:r>
      <w:r w:rsidR="00E52388" w:rsidRPr="0051648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доведение содержания Положения</w:t>
      </w:r>
      <w:r w:rsidR="00E52388" w:rsidRPr="00516481">
        <w:rPr>
          <w:sz w:val="24"/>
          <w:szCs w:val="24"/>
        </w:rPr>
        <w:t xml:space="preserve"> до работников учреждения;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99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 требований Положений всеми работниками МБДОУ</w:t>
      </w:r>
      <w:r w:rsidR="00E52388" w:rsidRPr="00516481">
        <w:rPr>
          <w:sz w:val="24"/>
          <w:szCs w:val="24"/>
        </w:rPr>
        <w:t>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необходимые условия для соблюдения настоящих требований;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7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наличие личных медицинских книжек на каждого работника;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0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своевременное прохождение работни</w:t>
      </w:r>
      <w:r>
        <w:rPr>
          <w:sz w:val="24"/>
          <w:szCs w:val="24"/>
        </w:rPr>
        <w:t>ками МБДОУ</w:t>
      </w:r>
      <w:r w:rsidR="00E52388" w:rsidRPr="00516481">
        <w:rPr>
          <w:sz w:val="24"/>
          <w:szCs w:val="24"/>
        </w:rPr>
        <w:t xml:space="preserve"> периодических медицинских обследований, гигиенического воспитания и обучения;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организацию мероприятий по дезинфекции, дезинсекции и дератизации;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85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52388" w:rsidRPr="00516481">
        <w:rPr>
          <w:sz w:val="24"/>
          <w:szCs w:val="24"/>
        </w:rPr>
        <w:t>исправную работу технологического, холодильного и</w:t>
      </w:r>
      <w:r>
        <w:rPr>
          <w:sz w:val="24"/>
          <w:szCs w:val="24"/>
        </w:rPr>
        <w:t xml:space="preserve"> другого оборудования МБДОУ</w:t>
      </w:r>
      <w:r w:rsidR="00E52388" w:rsidRPr="00516481">
        <w:rPr>
          <w:sz w:val="24"/>
          <w:szCs w:val="24"/>
        </w:rPr>
        <w:t>.</w:t>
      </w:r>
    </w:p>
    <w:p w:rsidR="00E52388" w:rsidRPr="00516481" w:rsidRDefault="00322C88" w:rsidP="00322C88">
      <w:pPr>
        <w:pStyle w:val="a6"/>
        <w:shd w:val="clear" w:color="auto" w:fill="auto"/>
        <w:tabs>
          <w:tab w:val="left" w:pos="16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3.15.19.</w:t>
      </w:r>
      <w:r w:rsidR="00E52388" w:rsidRPr="00516481">
        <w:rPr>
          <w:sz w:val="24"/>
          <w:szCs w:val="24"/>
        </w:rPr>
        <w:t>Медицинский перс</w:t>
      </w:r>
      <w:r>
        <w:rPr>
          <w:sz w:val="24"/>
          <w:szCs w:val="24"/>
        </w:rPr>
        <w:t>онал МБДОУ</w:t>
      </w:r>
      <w:r w:rsidR="00E52388" w:rsidRPr="00516481">
        <w:rPr>
          <w:sz w:val="24"/>
          <w:szCs w:val="24"/>
        </w:rPr>
        <w:t xml:space="preserve"> осуществляет повседневный </w:t>
      </w:r>
      <w:proofErr w:type="gramStart"/>
      <w:r w:rsidR="00E52388" w:rsidRPr="00516481">
        <w:rPr>
          <w:sz w:val="24"/>
          <w:szCs w:val="24"/>
        </w:rPr>
        <w:t>контроль за</w:t>
      </w:r>
      <w:proofErr w:type="gramEnd"/>
      <w:r w:rsidR="00E52388" w:rsidRPr="00516481">
        <w:rPr>
          <w:sz w:val="24"/>
          <w:szCs w:val="24"/>
        </w:rPr>
        <w:t xml:space="preserve"> соблюдением требований санитарных правил.</w:t>
      </w:r>
    </w:p>
    <w:p w:rsidR="001B4D4D" w:rsidRDefault="001B4D4D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bookmarkStart w:id="16" w:name="bookmark17"/>
    </w:p>
    <w:p w:rsidR="00E52388" w:rsidRPr="00516481" w:rsidRDefault="00322C88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52388" w:rsidRPr="00516481">
        <w:rPr>
          <w:sz w:val="24"/>
          <w:szCs w:val="24"/>
        </w:rPr>
        <w:t>16.Требования к расследованию и учету несчастных случаев с воспитанниками во время пребывания в образовательной организации</w:t>
      </w:r>
      <w:bookmarkEnd w:id="16"/>
    </w:p>
    <w:p w:rsidR="00E52388" w:rsidRPr="00516481" w:rsidRDefault="00377704" w:rsidP="00322C88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3.16.1.</w:t>
      </w:r>
      <w:r w:rsidR="00322C88">
        <w:rPr>
          <w:sz w:val="24"/>
          <w:szCs w:val="24"/>
        </w:rPr>
        <w:t>В МБДОУ</w:t>
      </w:r>
      <w:r w:rsidR="00E52388" w:rsidRPr="00516481">
        <w:rPr>
          <w:sz w:val="24"/>
          <w:szCs w:val="24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41 273-ФЗ).</w:t>
      </w:r>
      <w:proofErr w:type="gramEnd"/>
    </w:p>
    <w:p w:rsidR="00E52388" w:rsidRPr="00516481" w:rsidRDefault="00377704" w:rsidP="00377704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3.16.2.</w:t>
      </w:r>
      <w:r w:rsidR="00E52388" w:rsidRPr="00516481">
        <w:rPr>
          <w:sz w:val="24"/>
          <w:szCs w:val="24"/>
        </w:rPr>
        <w:t>Несчастный случай, происшедш</w:t>
      </w:r>
      <w:r>
        <w:rPr>
          <w:sz w:val="24"/>
          <w:szCs w:val="24"/>
        </w:rPr>
        <w:t>ий в МБДОУ</w:t>
      </w:r>
      <w:r w:rsidR="00E52388" w:rsidRPr="00516481">
        <w:rPr>
          <w:sz w:val="24"/>
          <w:szCs w:val="24"/>
        </w:rPr>
        <w:t xml:space="preserve">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E52388" w:rsidRPr="00516481" w:rsidRDefault="00377704" w:rsidP="00377704">
      <w:pPr>
        <w:pStyle w:val="a6"/>
        <w:shd w:val="clear" w:color="auto" w:fill="auto"/>
        <w:tabs>
          <w:tab w:val="left" w:pos="11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3.16.3.</w:t>
      </w:r>
      <w:r w:rsidR="00E52388" w:rsidRPr="00516481">
        <w:rPr>
          <w:sz w:val="24"/>
          <w:szCs w:val="24"/>
        </w:rPr>
        <w:t>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E52388" w:rsidRPr="00516481" w:rsidRDefault="00377704" w:rsidP="00377704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3.16.4.Руководитель МБДОУ обязан</w:t>
      </w:r>
      <w:r w:rsidR="00E52388" w:rsidRPr="00516481">
        <w:rPr>
          <w:sz w:val="24"/>
          <w:szCs w:val="24"/>
        </w:rPr>
        <w:t xml:space="preserve"> выдать пострадавшему - его родителям (законным представителям) Акт формы Н- 2 о несчастном случае не позднее трех дней с момента окончания по нему расследования.</w:t>
      </w:r>
    </w:p>
    <w:p w:rsidR="001B4D4D" w:rsidRDefault="00377704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rFonts w:eastAsia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>3.16.5.</w:t>
      </w:r>
      <w:r w:rsidR="00E52388" w:rsidRPr="00516481">
        <w:rPr>
          <w:sz w:val="24"/>
          <w:szCs w:val="24"/>
        </w:rPr>
        <w:t>В случае, если с воспитанником произошел несчастный случай, 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</w:t>
      </w:r>
      <w:r>
        <w:rPr>
          <w:sz w:val="24"/>
          <w:szCs w:val="24"/>
        </w:rPr>
        <w:t>ками МБДОУ</w:t>
      </w:r>
      <w:r w:rsidR="00E52388" w:rsidRPr="00516481">
        <w:rPr>
          <w:sz w:val="24"/>
          <w:szCs w:val="24"/>
        </w:rPr>
        <w:t xml:space="preserve"> по соблюдению инструкции по охране жизни и здоровья воспитанн</w:t>
      </w:r>
      <w:r>
        <w:rPr>
          <w:sz w:val="24"/>
          <w:szCs w:val="24"/>
        </w:rPr>
        <w:t>иков МБДОУ</w:t>
      </w:r>
      <w:r w:rsidR="00E52388" w:rsidRPr="00516481">
        <w:rPr>
          <w:sz w:val="24"/>
          <w:szCs w:val="24"/>
        </w:rPr>
        <w:t xml:space="preserve">, незамедлительно принимает меры по устранению </w:t>
      </w:r>
      <w:proofErr w:type="spellStart"/>
      <w:r w:rsidR="00E52388" w:rsidRPr="00516481">
        <w:rPr>
          <w:sz w:val="24"/>
          <w:szCs w:val="24"/>
        </w:rPr>
        <w:t>травмоопасных</w:t>
      </w:r>
      <w:proofErr w:type="spellEnd"/>
      <w:r w:rsidR="00E52388" w:rsidRPr="00516481">
        <w:rPr>
          <w:sz w:val="24"/>
          <w:szCs w:val="24"/>
        </w:rPr>
        <w:t xml:space="preserve"> факторов, вносит запись в Журнал учета несчастных случаев воспитанников.</w:t>
      </w:r>
      <w:proofErr w:type="gramEnd"/>
      <w:r w:rsidR="00E52388" w:rsidRPr="00516481">
        <w:rPr>
          <w:sz w:val="24"/>
          <w:szCs w:val="24"/>
        </w:rPr>
        <w:t xml:space="preserve"> Администр</w:t>
      </w:r>
      <w:r>
        <w:rPr>
          <w:sz w:val="24"/>
          <w:szCs w:val="24"/>
        </w:rPr>
        <w:t>ация МБДОУ</w:t>
      </w:r>
      <w:r w:rsidR="00E52388" w:rsidRPr="00516481">
        <w:rPr>
          <w:sz w:val="24"/>
          <w:szCs w:val="24"/>
        </w:rPr>
        <w:t xml:space="preserve"> ежегодно представляет Учредителю отчет о несчастных случаях с воспитанниками во время образовательного процесса.</w:t>
      </w:r>
      <w:r w:rsidR="001B4D4D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1B4D4D" w:rsidRDefault="001B4D4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</w:p>
    <w:p w:rsidR="001B4D4D" w:rsidRDefault="001B4D4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  <w:r w:rsidRPr="001B4D4D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 w:rsidRPr="001B4D4D">
        <w:rPr>
          <w:b/>
          <w:bCs/>
          <w:sz w:val="24"/>
          <w:szCs w:val="24"/>
        </w:rPr>
        <w:t xml:space="preserve">Ответственность коллектива </w:t>
      </w:r>
    </w:p>
    <w:p w:rsidR="001B4D4D" w:rsidRPr="00516481" w:rsidRDefault="001B4D4D" w:rsidP="001B4D4D">
      <w:pPr>
        <w:pStyle w:val="a6"/>
        <w:shd w:val="clear" w:color="auto" w:fill="auto"/>
        <w:tabs>
          <w:tab w:val="left" w:pos="1465"/>
        </w:tabs>
        <w:spacing w:before="0" w:line="240" w:lineRule="auto"/>
        <w:ind w:right="20"/>
        <w:jc w:val="both"/>
        <w:rPr>
          <w:sz w:val="24"/>
          <w:szCs w:val="24"/>
        </w:rPr>
      </w:pPr>
      <w:r w:rsidRPr="001B4D4D">
        <w:rPr>
          <w:sz w:val="24"/>
          <w:szCs w:val="24"/>
        </w:rPr>
        <w:t xml:space="preserve">4.1. </w:t>
      </w:r>
      <w:r w:rsidRPr="00516481">
        <w:rPr>
          <w:sz w:val="24"/>
          <w:szCs w:val="24"/>
        </w:rPr>
        <w:t>За нарушение санитарного законодательства руководитель</w:t>
      </w:r>
      <w:r>
        <w:rPr>
          <w:sz w:val="24"/>
          <w:szCs w:val="24"/>
        </w:rPr>
        <w:t xml:space="preserve"> МБДОУ</w:t>
      </w:r>
      <w:r w:rsidRPr="00516481">
        <w:rPr>
          <w:sz w:val="24"/>
          <w:szCs w:val="24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1B4D4D" w:rsidRPr="00A87536" w:rsidRDefault="001B4D4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4.2.МБДОУ </w:t>
      </w:r>
      <w:r w:rsidRPr="00A87536">
        <w:rPr>
          <w:sz w:val="24"/>
          <w:szCs w:val="24"/>
        </w:rPr>
        <w:t xml:space="preserve"> несет ответственность в установленном законодательством РФ порядке за жизнь и здоровье обучающихся, воспитанников (ст. 28, п.7 Закона об образовании в РФ).</w:t>
      </w:r>
    </w:p>
    <w:p w:rsidR="001B4D4D" w:rsidRDefault="001B4D4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4.3.</w:t>
      </w:r>
      <w:r w:rsidRPr="00A87536">
        <w:rPr>
          <w:sz w:val="24"/>
          <w:szCs w:val="24"/>
        </w:rPr>
        <w:t>Все без</w:t>
      </w:r>
      <w:r>
        <w:rPr>
          <w:sz w:val="24"/>
          <w:szCs w:val="24"/>
        </w:rPr>
        <w:t xml:space="preserve"> исключения сотрудники МБДОУ </w:t>
      </w:r>
      <w:r w:rsidRPr="00A87536">
        <w:rPr>
          <w:sz w:val="24"/>
          <w:szCs w:val="24"/>
        </w:rPr>
        <w:t xml:space="preserve"> несут персональную ответственность за охрану жизни и здоровья детей во время</w:t>
      </w:r>
      <w:r>
        <w:t xml:space="preserve"> </w:t>
      </w:r>
      <w:r w:rsidRPr="00A87536">
        <w:rPr>
          <w:sz w:val="24"/>
          <w:szCs w:val="24"/>
        </w:rPr>
        <w:t>образовательного процесса. Правила, изложенные в настоящем Положении, обязательны для исполнения всеми работниками образовательной организации.</w:t>
      </w:r>
    </w:p>
    <w:p w:rsidR="001B4D4D" w:rsidRPr="001B4D4D" w:rsidRDefault="001B4D4D" w:rsidP="00253BB0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4.4. Работникам МБДОУ запрещается забирать своих детей на рабочее место до окончания смены.</w:t>
      </w:r>
    </w:p>
    <w:p w:rsidR="00A87536" w:rsidRPr="00516481" w:rsidRDefault="00A87536" w:rsidP="00516481">
      <w:pPr>
        <w:pStyle w:val="aa"/>
        <w:ind w:left="-720"/>
        <w:jc w:val="center"/>
      </w:pPr>
      <w:r w:rsidRPr="00516481">
        <w:rPr>
          <w:rStyle w:val="ab"/>
        </w:rPr>
        <w:t>5. Заключительные положения</w:t>
      </w:r>
    </w:p>
    <w:p w:rsidR="00A87536" w:rsidRPr="00516481" w:rsidRDefault="00A87536" w:rsidP="00253BB0">
      <w:pPr>
        <w:pStyle w:val="aa"/>
        <w:spacing w:before="0" w:beforeAutospacing="0" w:after="0" w:afterAutospacing="0"/>
      </w:pPr>
      <w:r w:rsidRPr="00516481">
        <w:t>5.1. Настоящее положение вступает в действие с момента утвержден</w:t>
      </w:r>
      <w:r w:rsidR="00253BB0">
        <w:t>ия и издания приказа руководителя МБ</w:t>
      </w:r>
      <w:r w:rsidRPr="00516481">
        <w:t>ДОУ.</w:t>
      </w:r>
    </w:p>
    <w:p w:rsidR="00A87536" w:rsidRPr="00516481" w:rsidRDefault="00A87536" w:rsidP="00253BB0">
      <w:pPr>
        <w:pStyle w:val="aa"/>
        <w:spacing w:before="0" w:beforeAutospacing="0" w:after="0" w:afterAutospacing="0"/>
      </w:pPr>
      <w:r w:rsidRPr="00516481">
        <w:t>5.2. Изменения и дополнения вносятся в Положение по мере необходимости и под</w:t>
      </w:r>
      <w:r w:rsidR="00253BB0">
        <w:t>лежат утверждению руководителем МБДОУ</w:t>
      </w:r>
      <w:r w:rsidRPr="00516481">
        <w:t>.</w:t>
      </w:r>
    </w:p>
    <w:p w:rsidR="001663E3" w:rsidRPr="001663E3" w:rsidRDefault="00A87536" w:rsidP="00253BB0">
      <w:pPr>
        <w:pStyle w:val="aa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 w:rsidRPr="00516481">
        <w:t> </w:t>
      </w:r>
    </w:p>
    <w:p w:rsidR="00A87536" w:rsidRPr="00516481" w:rsidRDefault="00A87536" w:rsidP="00516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GoBack"/>
      <w:bookmarkEnd w:id="17"/>
    </w:p>
    <w:sectPr w:rsidR="00A87536" w:rsidRPr="00516481" w:rsidSect="00475E36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6">
    <w:nsid w:val="06453A49"/>
    <w:multiLevelType w:val="multilevel"/>
    <w:tmpl w:val="A91ADC5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0E3A6F6F"/>
    <w:multiLevelType w:val="multilevel"/>
    <w:tmpl w:val="9C62DF8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8">
    <w:nsid w:val="62F76EAD"/>
    <w:multiLevelType w:val="multilevel"/>
    <w:tmpl w:val="333275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746D2"/>
    <w:rsid w:val="00023489"/>
    <w:rsid w:val="00057BA9"/>
    <w:rsid w:val="001636FC"/>
    <w:rsid w:val="001663E3"/>
    <w:rsid w:val="001B1741"/>
    <w:rsid w:val="001B4D4D"/>
    <w:rsid w:val="001C547F"/>
    <w:rsid w:val="001C7FFA"/>
    <w:rsid w:val="0021021D"/>
    <w:rsid w:val="00253BB0"/>
    <w:rsid w:val="00322C88"/>
    <w:rsid w:val="00371AFF"/>
    <w:rsid w:val="00377704"/>
    <w:rsid w:val="004215AB"/>
    <w:rsid w:val="00475E36"/>
    <w:rsid w:val="00491E1F"/>
    <w:rsid w:val="00516481"/>
    <w:rsid w:val="006746D2"/>
    <w:rsid w:val="007F2138"/>
    <w:rsid w:val="00872C35"/>
    <w:rsid w:val="008B1516"/>
    <w:rsid w:val="009D3C07"/>
    <w:rsid w:val="00A74F27"/>
    <w:rsid w:val="00A87536"/>
    <w:rsid w:val="00B21CF2"/>
    <w:rsid w:val="00B442DA"/>
    <w:rsid w:val="00C10FCA"/>
    <w:rsid w:val="00C36EC8"/>
    <w:rsid w:val="00E52388"/>
    <w:rsid w:val="00F1204E"/>
    <w:rsid w:val="00F356F7"/>
    <w:rsid w:val="00F609B8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</w:style>
  <w:style w:type="paragraph" w:styleId="1">
    <w:name w:val="heading 1"/>
    <w:basedOn w:val="a"/>
    <w:link w:val="10"/>
    <w:uiPriority w:val="9"/>
    <w:qFormat/>
    <w:rsid w:val="00674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3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46D2"/>
    <w:rPr>
      <w:color w:val="0000FF"/>
      <w:u w:val="single"/>
    </w:rPr>
  </w:style>
  <w:style w:type="paragraph" w:customStyle="1" w:styleId="tekstvpr">
    <w:name w:val="tekstvpr"/>
    <w:basedOn w:val="a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23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link w:val="a5"/>
    <w:qFormat/>
    <w:rsid w:val="00E523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rsid w:val="00E523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Заголовок №1_"/>
    <w:basedOn w:val="a0"/>
    <w:link w:val="12"/>
    <w:uiPriority w:val="99"/>
    <w:rsid w:val="00E523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">
    <w:name w:val="Основной текст Знак1"/>
    <w:basedOn w:val="a0"/>
    <w:link w:val="a6"/>
    <w:uiPriority w:val="99"/>
    <w:rsid w:val="00E5238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13"/>
    <w:uiPriority w:val="99"/>
    <w:rsid w:val="00E523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6">
    <w:name w:val="Body Text"/>
    <w:basedOn w:val="a"/>
    <w:link w:val="13"/>
    <w:uiPriority w:val="99"/>
    <w:rsid w:val="00E52388"/>
    <w:pPr>
      <w:shd w:val="clear" w:color="auto" w:fill="FFFFFF"/>
      <w:spacing w:before="30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E52388"/>
  </w:style>
  <w:style w:type="character" w:customStyle="1" w:styleId="a9">
    <w:name w:val="Основной текст + Курсив"/>
    <w:basedOn w:val="13"/>
    <w:uiPriority w:val="99"/>
    <w:rsid w:val="00E52388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+ Курсив1"/>
    <w:basedOn w:val="13"/>
    <w:uiPriority w:val="99"/>
    <w:rsid w:val="00E52388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52388"/>
    <w:pPr>
      <w:shd w:val="clear" w:color="auto" w:fill="FFFFFF"/>
      <w:spacing w:after="300" w:line="317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5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52388"/>
    <w:rPr>
      <w:b/>
      <w:bCs/>
    </w:rPr>
  </w:style>
  <w:style w:type="character" w:customStyle="1" w:styleId="21">
    <w:name w:val="Основной текст (2)_"/>
    <w:basedOn w:val="a0"/>
    <w:rsid w:val="0016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16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c">
    <w:name w:val="Стиль"/>
    <w:rsid w:val="00163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B4D4D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47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5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96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0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3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6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51672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9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44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455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97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81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6807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639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993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014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751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4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4033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4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6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0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24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76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33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7411</Words>
  <Characters>42246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Миляшкай</cp:lastModifiedBy>
  <cp:revision>11</cp:revision>
  <dcterms:created xsi:type="dcterms:W3CDTF">2015-06-09T14:39:00Z</dcterms:created>
  <dcterms:modified xsi:type="dcterms:W3CDTF">2017-04-24T11:37:00Z</dcterms:modified>
</cp:coreProperties>
</file>